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0FB3C" w14:textId="4831355B" w:rsidR="00774CD9" w:rsidRDefault="00774CD9" w:rsidP="00774CD9">
      <w:pPr>
        <w:pStyle w:val="NormalWeb"/>
        <w:spacing w:before="0" w:beforeAutospacing="0" w:after="0" w:afterAutospacing="0" w:line="830" w:lineRule="exact"/>
        <w:rPr>
          <w:rFonts w:ascii="Arial" w:eastAsia="+mn-ea" w:hAnsi="Arial" w:cs="Arial"/>
          <w:color w:val="000000"/>
          <w:kern w:val="24"/>
          <w:sz w:val="59"/>
          <w:szCs w:val="59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D2D987" wp14:editId="20EFFABE">
                <wp:simplePos x="0" y="0"/>
                <wp:positionH relativeFrom="column">
                  <wp:posOffset>4351020</wp:posOffset>
                </wp:positionH>
                <wp:positionV relativeFrom="paragraph">
                  <wp:posOffset>0</wp:posOffset>
                </wp:positionV>
                <wp:extent cx="1565463" cy="646639"/>
                <wp:effectExtent l="0" t="0" r="0" b="1270"/>
                <wp:wrapSquare wrapText="bothSides"/>
                <wp:docPr id="1406738918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463" cy="64663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5463" h="646639">
                              <a:moveTo>
                                <a:pt x="0" y="0"/>
                              </a:moveTo>
                              <a:lnTo>
                                <a:pt x="1565463" y="0"/>
                              </a:lnTo>
                              <a:lnTo>
                                <a:pt x="1565463" y="646639"/>
                              </a:lnTo>
                              <a:lnTo>
                                <a:pt x="0" y="6466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6"/>
                          <a:stretch>
                            <a:fillRect b="-17914"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FA6F8E" id="Freeform 2" o:spid="_x0000_s1026" style="position:absolute;margin-left:342.6pt;margin-top:0;width:123.25pt;height:50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65463,6466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" path="m,l1565463,r,646639l,646639,,xe" stroked="f">
                <v:fill r:id="rId7" o:title="" recolor="t" rotate="t" type="frame"/>
                <v:path arrowok="t"/>
                <w10:wrap type="square"/>
              </v:shape>
            </w:pict>
          </mc:Fallback>
        </mc:AlternateContent>
      </w:r>
      <w:r w:rsidRPr="1B0FA4A5">
        <w:rPr>
          <w:rFonts w:ascii="Arial" w:eastAsia="+mn-ea" w:hAnsi="Arial" w:cs="Arial"/>
          <w:color w:val="000000"/>
          <w:kern w:val="24"/>
          <w:sz w:val="56"/>
          <w:szCs w:val="56"/>
          <w:lang w:val="en-US"/>
        </w:rPr>
        <w:t xml:space="preserve">AML </w:t>
      </w:r>
      <w:r>
        <w:rPr>
          <w:rFonts w:ascii="Arial" w:eastAsia="+mn-ea" w:hAnsi="Arial" w:cs="Arial"/>
          <w:color w:val="000000"/>
          <w:kern w:val="24"/>
          <w:sz w:val="56"/>
          <w:szCs w:val="56"/>
          <w:lang w:val="en-US"/>
        </w:rPr>
        <w:t>Peer Supporter guide</w:t>
      </w:r>
      <w:r>
        <w:rPr>
          <w:rFonts w:ascii="Arial" w:eastAsia="+mn-ea" w:hAnsi="Arial" w:cs="Arial"/>
          <w:color w:val="000000"/>
          <w:kern w:val="24"/>
          <w:sz w:val="59"/>
          <w:szCs w:val="59"/>
          <w:lang w:val="en-US"/>
        </w:rPr>
        <w:t xml:space="preserve"> </w:t>
      </w:r>
    </w:p>
    <w:p w14:paraId="178EF8C8" w14:textId="77777777" w:rsidR="00D22DF4" w:rsidRPr="002F110E" w:rsidRDefault="00D22DF4" w:rsidP="0046397A">
      <w:pPr>
        <w:rPr>
          <w:sz w:val="28"/>
          <w:szCs w:val="28"/>
        </w:rPr>
      </w:pPr>
    </w:p>
    <w:p w14:paraId="5E3BF8D9" w14:textId="664E0C43" w:rsidR="001B4C3F" w:rsidRPr="008759D5" w:rsidRDefault="001B4C3F" w:rsidP="0046397A">
      <w:pPr>
        <w:rPr>
          <w:b/>
          <w:bCs/>
          <w:szCs w:val="24"/>
        </w:rPr>
      </w:pPr>
      <w:r w:rsidRPr="008759D5">
        <w:rPr>
          <w:b/>
          <w:bCs/>
          <w:szCs w:val="24"/>
        </w:rPr>
        <w:t>Welcome and thank you</w:t>
      </w:r>
    </w:p>
    <w:p w14:paraId="5FD586D6" w14:textId="18BF873F" w:rsidR="00BB46BB" w:rsidRPr="008759D5" w:rsidRDefault="001B4C3F" w:rsidP="0046397A">
      <w:pPr>
        <w:rPr>
          <w:szCs w:val="24"/>
        </w:rPr>
      </w:pPr>
      <w:r w:rsidRPr="008759D5">
        <w:rPr>
          <w:szCs w:val="24"/>
        </w:rPr>
        <w:t>F</w:t>
      </w:r>
      <w:r w:rsidR="00BB46BB" w:rsidRPr="008759D5">
        <w:rPr>
          <w:szCs w:val="24"/>
        </w:rPr>
        <w:t>irst of all, thank you so much for agreeing to act as a Peer Supporter for your colleague on the A</w:t>
      </w:r>
      <w:r w:rsidR="008759D5">
        <w:rPr>
          <w:szCs w:val="24"/>
        </w:rPr>
        <w:t xml:space="preserve">spiring </w:t>
      </w:r>
      <w:r w:rsidR="00BB46BB" w:rsidRPr="008759D5">
        <w:rPr>
          <w:szCs w:val="24"/>
        </w:rPr>
        <w:t>M</w:t>
      </w:r>
      <w:r w:rsidR="008759D5">
        <w:rPr>
          <w:szCs w:val="24"/>
        </w:rPr>
        <w:t xml:space="preserve">iddle </w:t>
      </w:r>
      <w:r w:rsidR="00BB46BB" w:rsidRPr="008759D5">
        <w:rPr>
          <w:szCs w:val="24"/>
        </w:rPr>
        <w:t>L</w:t>
      </w:r>
      <w:r w:rsidR="008759D5">
        <w:rPr>
          <w:szCs w:val="24"/>
        </w:rPr>
        <w:t>eadership</w:t>
      </w:r>
      <w:r w:rsidR="00BB46BB" w:rsidRPr="008759D5">
        <w:rPr>
          <w:szCs w:val="24"/>
        </w:rPr>
        <w:t xml:space="preserve"> programme this session.</w:t>
      </w:r>
      <w:r w:rsidR="00343AA4" w:rsidRPr="008759D5">
        <w:rPr>
          <w:szCs w:val="24"/>
        </w:rPr>
        <w:t xml:space="preserve"> </w:t>
      </w:r>
      <w:r w:rsidR="00214293" w:rsidRPr="008759D5">
        <w:rPr>
          <w:szCs w:val="24"/>
        </w:rPr>
        <w:t>T</w:t>
      </w:r>
      <w:r w:rsidR="008A590C" w:rsidRPr="008759D5">
        <w:rPr>
          <w:szCs w:val="24"/>
        </w:rPr>
        <w:t>his as</w:t>
      </w:r>
      <w:r w:rsidR="00343AA4" w:rsidRPr="008759D5">
        <w:rPr>
          <w:szCs w:val="24"/>
        </w:rPr>
        <w:t xml:space="preserve"> a valuable role and we hope it will </w:t>
      </w:r>
      <w:r w:rsidR="00093E13" w:rsidRPr="008759D5">
        <w:rPr>
          <w:szCs w:val="24"/>
        </w:rPr>
        <w:t>be useful for your own learning</w:t>
      </w:r>
      <w:r w:rsidR="00256727" w:rsidRPr="008759D5">
        <w:rPr>
          <w:szCs w:val="24"/>
        </w:rPr>
        <w:t xml:space="preserve"> and development,</w:t>
      </w:r>
      <w:r w:rsidR="00093E13" w:rsidRPr="008759D5">
        <w:rPr>
          <w:szCs w:val="24"/>
        </w:rPr>
        <w:t xml:space="preserve"> as well as your colleague’s.</w:t>
      </w:r>
    </w:p>
    <w:p w14:paraId="0E91260B" w14:textId="77777777" w:rsidR="00181A4B" w:rsidRPr="008759D5" w:rsidRDefault="00181A4B" w:rsidP="0046397A">
      <w:pPr>
        <w:rPr>
          <w:szCs w:val="24"/>
        </w:rPr>
      </w:pPr>
    </w:p>
    <w:p w14:paraId="6448F532" w14:textId="5587FB81" w:rsidR="001B4C3F" w:rsidRPr="008759D5" w:rsidRDefault="004E5804" w:rsidP="0046397A">
      <w:pPr>
        <w:rPr>
          <w:b/>
          <w:bCs/>
          <w:szCs w:val="24"/>
        </w:rPr>
      </w:pPr>
      <w:r w:rsidRPr="008759D5">
        <w:rPr>
          <w:b/>
          <w:bCs/>
          <w:szCs w:val="24"/>
        </w:rPr>
        <w:t xml:space="preserve">The value of </w:t>
      </w:r>
      <w:r w:rsidR="001B4C3F" w:rsidRPr="008759D5">
        <w:rPr>
          <w:b/>
          <w:bCs/>
          <w:szCs w:val="24"/>
        </w:rPr>
        <w:t>professional dialogue</w:t>
      </w:r>
    </w:p>
    <w:p w14:paraId="3E2F7390" w14:textId="77777777" w:rsidR="00323C48" w:rsidRPr="008759D5" w:rsidRDefault="00BB46BB" w:rsidP="0046397A">
      <w:pPr>
        <w:rPr>
          <w:szCs w:val="24"/>
        </w:rPr>
      </w:pPr>
      <w:r w:rsidRPr="008759D5">
        <w:rPr>
          <w:szCs w:val="24"/>
        </w:rPr>
        <w:t xml:space="preserve">The </w:t>
      </w:r>
      <w:r w:rsidR="00795801" w:rsidRPr="008759D5">
        <w:rPr>
          <w:szCs w:val="24"/>
        </w:rPr>
        <w:t xml:space="preserve">key </w:t>
      </w:r>
      <w:r w:rsidRPr="008759D5">
        <w:rPr>
          <w:szCs w:val="24"/>
        </w:rPr>
        <w:t>role of the peer supporter will be to hold space</w:t>
      </w:r>
      <w:r w:rsidR="008F58BA" w:rsidRPr="008759D5">
        <w:rPr>
          <w:szCs w:val="24"/>
        </w:rPr>
        <w:t xml:space="preserve"> and time</w:t>
      </w:r>
      <w:r w:rsidRPr="008759D5">
        <w:rPr>
          <w:szCs w:val="24"/>
        </w:rPr>
        <w:t xml:space="preserve"> for </w:t>
      </w:r>
      <w:r w:rsidR="008F58BA" w:rsidRPr="008759D5">
        <w:rPr>
          <w:szCs w:val="24"/>
        </w:rPr>
        <w:t xml:space="preserve">professional dialogue </w:t>
      </w:r>
      <w:r w:rsidRPr="008759D5">
        <w:rPr>
          <w:szCs w:val="24"/>
        </w:rPr>
        <w:t>with the</w:t>
      </w:r>
      <w:r w:rsidR="00BB67EC" w:rsidRPr="008759D5">
        <w:rPr>
          <w:szCs w:val="24"/>
        </w:rPr>
        <w:t>ir</w:t>
      </w:r>
      <w:r w:rsidRPr="008759D5">
        <w:rPr>
          <w:szCs w:val="24"/>
        </w:rPr>
        <w:t xml:space="preserve"> participa</w:t>
      </w:r>
      <w:r w:rsidR="00BB67EC" w:rsidRPr="008759D5">
        <w:rPr>
          <w:szCs w:val="24"/>
        </w:rPr>
        <w:t>ting colleague</w:t>
      </w:r>
      <w:r w:rsidR="00323C48" w:rsidRPr="008759D5">
        <w:rPr>
          <w:szCs w:val="24"/>
        </w:rPr>
        <w:t>,</w:t>
      </w:r>
      <w:r w:rsidR="00BB67EC" w:rsidRPr="008759D5">
        <w:rPr>
          <w:szCs w:val="24"/>
        </w:rPr>
        <w:t xml:space="preserve"> r</w:t>
      </w:r>
      <w:r w:rsidRPr="008759D5">
        <w:rPr>
          <w:szCs w:val="24"/>
        </w:rPr>
        <w:t>elated to their learning</w:t>
      </w:r>
      <w:r w:rsidR="009E715D" w:rsidRPr="008759D5">
        <w:rPr>
          <w:szCs w:val="24"/>
        </w:rPr>
        <w:t xml:space="preserve"> on the AML programme.</w:t>
      </w:r>
      <w:r w:rsidRPr="008759D5">
        <w:rPr>
          <w:szCs w:val="24"/>
        </w:rPr>
        <w:t xml:space="preserve"> </w:t>
      </w:r>
    </w:p>
    <w:p w14:paraId="3ADD2D2B" w14:textId="77777777" w:rsidR="00323C48" w:rsidRPr="008759D5" w:rsidRDefault="00323C48" w:rsidP="0046397A">
      <w:pPr>
        <w:rPr>
          <w:szCs w:val="24"/>
        </w:rPr>
      </w:pPr>
    </w:p>
    <w:p w14:paraId="15CD509A" w14:textId="5E15F03C" w:rsidR="006C416B" w:rsidRPr="008759D5" w:rsidRDefault="00C642C1" w:rsidP="0046397A">
      <w:pPr>
        <w:rPr>
          <w:szCs w:val="24"/>
        </w:rPr>
      </w:pPr>
      <w:r w:rsidRPr="008759D5">
        <w:rPr>
          <w:szCs w:val="24"/>
        </w:rPr>
        <w:t xml:space="preserve">Focused professional dialogue is itself </w:t>
      </w:r>
      <w:r w:rsidR="009E715D" w:rsidRPr="008759D5">
        <w:rPr>
          <w:szCs w:val="24"/>
        </w:rPr>
        <w:t>a</w:t>
      </w:r>
      <w:r w:rsidRPr="008759D5">
        <w:rPr>
          <w:szCs w:val="24"/>
        </w:rPr>
        <w:t xml:space="preserve"> form of professional learning</w:t>
      </w:r>
      <w:r w:rsidR="00323C48" w:rsidRPr="008759D5">
        <w:rPr>
          <w:szCs w:val="24"/>
        </w:rPr>
        <w:t xml:space="preserve">. </w:t>
      </w:r>
      <w:r w:rsidR="0044558C" w:rsidRPr="008759D5">
        <w:rPr>
          <w:szCs w:val="24"/>
        </w:rPr>
        <w:t xml:space="preserve">The </w:t>
      </w:r>
      <w:hyperlink r:id="rId8" w:history="1">
        <w:r w:rsidR="0044558C" w:rsidRPr="008759D5">
          <w:rPr>
            <w:rStyle w:val="Hyperlink"/>
            <w:szCs w:val="24"/>
          </w:rPr>
          <w:t xml:space="preserve">GTCS Standard for </w:t>
        </w:r>
        <w:r w:rsidR="00861A7A" w:rsidRPr="008759D5">
          <w:rPr>
            <w:rStyle w:val="Hyperlink"/>
            <w:szCs w:val="24"/>
          </w:rPr>
          <w:t>C</w:t>
        </w:r>
        <w:r w:rsidR="0044558C" w:rsidRPr="008759D5">
          <w:rPr>
            <w:rStyle w:val="Hyperlink"/>
            <w:szCs w:val="24"/>
          </w:rPr>
          <w:t>areer</w:t>
        </w:r>
        <w:r w:rsidR="00861A7A" w:rsidRPr="008759D5">
          <w:rPr>
            <w:rStyle w:val="Hyperlink"/>
            <w:szCs w:val="24"/>
          </w:rPr>
          <w:t>-</w:t>
        </w:r>
        <w:r w:rsidR="0044558C" w:rsidRPr="008759D5">
          <w:rPr>
            <w:rStyle w:val="Hyperlink"/>
            <w:szCs w:val="24"/>
          </w:rPr>
          <w:t>Long</w:t>
        </w:r>
        <w:r w:rsidR="00861A7A" w:rsidRPr="008759D5">
          <w:rPr>
            <w:rStyle w:val="Hyperlink"/>
            <w:szCs w:val="24"/>
          </w:rPr>
          <w:t xml:space="preserve"> P</w:t>
        </w:r>
        <w:r w:rsidR="0044558C" w:rsidRPr="008759D5">
          <w:rPr>
            <w:rStyle w:val="Hyperlink"/>
            <w:szCs w:val="24"/>
          </w:rPr>
          <w:t xml:space="preserve">rofessional </w:t>
        </w:r>
        <w:r w:rsidR="00861A7A" w:rsidRPr="008759D5">
          <w:rPr>
            <w:rStyle w:val="Hyperlink"/>
            <w:szCs w:val="24"/>
          </w:rPr>
          <w:t>L</w:t>
        </w:r>
        <w:r w:rsidR="0044558C" w:rsidRPr="008759D5">
          <w:rPr>
            <w:rStyle w:val="Hyperlink"/>
            <w:szCs w:val="24"/>
          </w:rPr>
          <w:t>earning</w:t>
        </w:r>
      </w:hyperlink>
      <w:r w:rsidR="0044558C" w:rsidRPr="008759D5">
        <w:rPr>
          <w:szCs w:val="24"/>
        </w:rPr>
        <w:t xml:space="preserve"> </w:t>
      </w:r>
      <w:r w:rsidR="009A62D8" w:rsidRPr="008759D5">
        <w:rPr>
          <w:szCs w:val="24"/>
        </w:rPr>
        <w:t>states</w:t>
      </w:r>
      <w:r w:rsidR="00861A7A" w:rsidRPr="008759D5">
        <w:rPr>
          <w:szCs w:val="24"/>
        </w:rPr>
        <w:t xml:space="preserve"> at 3.3.1:</w:t>
      </w:r>
    </w:p>
    <w:p w14:paraId="141CF198" w14:textId="77777777" w:rsidR="00323C48" w:rsidRPr="008759D5" w:rsidRDefault="00323C48" w:rsidP="0046397A">
      <w:pPr>
        <w:rPr>
          <w:i/>
          <w:iCs/>
          <w:szCs w:val="24"/>
        </w:rPr>
      </w:pPr>
    </w:p>
    <w:p w14:paraId="7A4E7D8B" w14:textId="2C00BF47" w:rsidR="00861A7A" w:rsidRPr="008759D5" w:rsidRDefault="00323C48" w:rsidP="0046397A">
      <w:pPr>
        <w:rPr>
          <w:i/>
          <w:iCs/>
          <w:szCs w:val="24"/>
        </w:rPr>
      </w:pPr>
      <w:r w:rsidRPr="008759D5">
        <w:rPr>
          <w:i/>
          <w:iCs/>
          <w:szCs w:val="24"/>
        </w:rPr>
        <w:t>‘</w:t>
      </w:r>
      <w:r w:rsidR="00861A7A" w:rsidRPr="008759D5">
        <w:rPr>
          <w:i/>
          <w:iCs/>
          <w:szCs w:val="24"/>
        </w:rPr>
        <w:t>As an accomplished teacher you consistently demonstrate</w:t>
      </w:r>
      <w:r w:rsidR="006B73D1" w:rsidRPr="008759D5">
        <w:rPr>
          <w:i/>
          <w:iCs/>
          <w:szCs w:val="24"/>
        </w:rPr>
        <w:t xml:space="preserve"> the enhanced skills and abilities working both individually and collaboratively to:</w:t>
      </w:r>
    </w:p>
    <w:p w14:paraId="2EEC831C" w14:textId="7759221C" w:rsidR="000801DC" w:rsidRPr="008759D5" w:rsidRDefault="000801DC" w:rsidP="0046397A">
      <w:pPr>
        <w:pStyle w:val="ListParagraph"/>
        <w:numPr>
          <w:ilvl w:val="0"/>
          <w:numId w:val="9"/>
        </w:numPr>
        <w:rPr>
          <w:i/>
          <w:iCs/>
          <w:szCs w:val="24"/>
        </w:rPr>
      </w:pPr>
      <w:r w:rsidRPr="008759D5">
        <w:rPr>
          <w:i/>
          <w:iCs/>
          <w:szCs w:val="24"/>
        </w:rPr>
        <w:t>Participate in</w:t>
      </w:r>
      <w:r w:rsidR="00DF6D60" w:rsidRPr="008759D5">
        <w:rPr>
          <w:i/>
          <w:iCs/>
          <w:szCs w:val="24"/>
        </w:rPr>
        <w:t xml:space="preserve"> and/or lead robust professional dialogue through both face-to-face and online discussions.</w:t>
      </w:r>
      <w:r w:rsidR="00323C48" w:rsidRPr="008759D5">
        <w:rPr>
          <w:i/>
          <w:iCs/>
          <w:szCs w:val="24"/>
        </w:rPr>
        <w:t>’</w:t>
      </w:r>
      <w:r w:rsidR="00DF6D60" w:rsidRPr="008759D5">
        <w:rPr>
          <w:i/>
          <w:iCs/>
          <w:szCs w:val="24"/>
        </w:rPr>
        <w:t xml:space="preserve"> </w:t>
      </w:r>
    </w:p>
    <w:p w14:paraId="505B8FFF" w14:textId="77777777" w:rsidR="001326F5" w:rsidRPr="008759D5" w:rsidRDefault="001326F5" w:rsidP="0046397A">
      <w:pPr>
        <w:rPr>
          <w:szCs w:val="24"/>
        </w:rPr>
      </w:pPr>
    </w:p>
    <w:p w14:paraId="0B8CB1CD" w14:textId="63B01B3A" w:rsidR="00925017" w:rsidRPr="008759D5" w:rsidRDefault="00925017" w:rsidP="0046397A">
      <w:pPr>
        <w:rPr>
          <w:szCs w:val="24"/>
        </w:rPr>
      </w:pPr>
      <w:r w:rsidRPr="008759D5">
        <w:rPr>
          <w:szCs w:val="24"/>
        </w:rPr>
        <w:t>Making space for professional dialogue is part and parcel of leadership of and for learning, a key element of the national model for effective professional learning.</w:t>
      </w:r>
    </w:p>
    <w:p w14:paraId="761167FE" w14:textId="5BD1BAC1" w:rsidR="001326F5" w:rsidRPr="008759D5" w:rsidRDefault="00B6340D" w:rsidP="0046397A">
      <w:pPr>
        <w:rPr>
          <w:szCs w:val="24"/>
        </w:rPr>
      </w:pPr>
      <w:r w:rsidRPr="008759D5">
        <w:rPr>
          <w:szCs w:val="24"/>
        </w:rPr>
        <w:t xml:space="preserve">Our hope is that by engaging in discussion with your colleague throughout the programme, you will be enhancing their learning </w:t>
      </w:r>
      <w:r w:rsidR="00E65D03" w:rsidRPr="008759D5">
        <w:rPr>
          <w:szCs w:val="24"/>
        </w:rPr>
        <w:t>as well as your own.</w:t>
      </w:r>
      <w:r w:rsidR="008F471F" w:rsidRPr="008759D5">
        <w:rPr>
          <w:szCs w:val="24"/>
        </w:rPr>
        <w:t xml:space="preserve"> </w:t>
      </w:r>
    </w:p>
    <w:p w14:paraId="36847FD2" w14:textId="77777777" w:rsidR="00B6340D" w:rsidRPr="008759D5" w:rsidRDefault="00B6340D" w:rsidP="0046397A">
      <w:pPr>
        <w:rPr>
          <w:szCs w:val="24"/>
        </w:rPr>
      </w:pPr>
    </w:p>
    <w:p w14:paraId="40B79316" w14:textId="77777777" w:rsidR="00D22DF4" w:rsidRPr="008759D5" w:rsidRDefault="00D22DF4" w:rsidP="0046397A">
      <w:pPr>
        <w:rPr>
          <w:b/>
          <w:bCs/>
          <w:szCs w:val="24"/>
        </w:rPr>
      </w:pPr>
      <w:r w:rsidRPr="008759D5">
        <w:rPr>
          <w:b/>
          <w:bCs/>
          <w:szCs w:val="24"/>
        </w:rPr>
        <w:t>Frequency and duration</w:t>
      </w:r>
    </w:p>
    <w:p w14:paraId="53DFDDFD" w14:textId="4D98C316" w:rsidR="00F85712" w:rsidRPr="008759D5" w:rsidRDefault="002A30D5" w:rsidP="0046397A">
      <w:pPr>
        <w:rPr>
          <w:szCs w:val="24"/>
        </w:rPr>
      </w:pPr>
      <w:r w:rsidRPr="008759D5">
        <w:rPr>
          <w:szCs w:val="24"/>
        </w:rPr>
        <w:t xml:space="preserve">You should agree between you how frequently you will meet. We suggest at least once a term but </w:t>
      </w:r>
      <w:r w:rsidR="009B4B37" w:rsidRPr="008759D5">
        <w:rPr>
          <w:szCs w:val="24"/>
        </w:rPr>
        <w:t xml:space="preserve">no more frequently than </w:t>
      </w:r>
      <w:r w:rsidR="00B0469B" w:rsidRPr="008759D5">
        <w:rPr>
          <w:szCs w:val="24"/>
        </w:rPr>
        <w:t>once a month</w:t>
      </w:r>
      <w:r w:rsidR="00C727E4" w:rsidRPr="008759D5">
        <w:rPr>
          <w:szCs w:val="24"/>
        </w:rPr>
        <w:t>.</w:t>
      </w:r>
      <w:r w:rsidR="009B4B37" w:rsidRPr="008759D5">
        <w:rPr>
          <w:szCs w:val="24"/>
        </w:rPr>
        <w:t xml:space="preserve"> There may be points in the </w:t>
      </w:r>
      <w:r w:rsidR="00027E9B" w:rsidRPr="008759D5">
        <w:rPr>
          <w:szCs w:val="24"/>
        </w:rPr>
        <w:t>learning</w:t>
      </w:r>
      <w:r w:rsidR="009B4B37" w:rsidRPr="008759D5">
        <w:rPr>
          <w:szCs w:val="24"/>
        </w:rPr>
        <w:t xml:space="preserve"> where </w:t>
      </w:r>
      <w:r w:rsidR="006109EB" w:rsidRPr="008759D5">
        <w:rPr>
          <w:szCs w:val="24"/>
        </w:rPr>
        <w:t>a meeting may be more</w:t>
      </w:r>
      <w:r w:rsidR="00F6409C" w:rsidRPr="008759D5">
        <w:rPr>
          <w:szCs w:val="24"/>
        </w:rPr>
        <w:t xml:space="preserve"> useful</w:t>
      </w:r>
      <w:r w:rsidR="00F85712" w:rsidRPr="008759D5">
        <w:rPr>
          <w:szCs w:val="24"/>
        </w:rPr>
        <w:t>,</w:t>
      </w:r>
      <w:r w:rsidR="00F6409C" w:rsidRPr="008759D5">
        <w:rPr>
          <w:szCs w:val="24"/>
        </w:rPr>
        <w:t xml:space="preserve"> </w:t>
      </w:r>
      <w:r w:rsidR="00BB1B21" w:rsidRPr="008759D5">
        <w:rPr>
          <w:szCs w:val="24"/>
        </w:rPr>
        <w:t>for example</w:t>
      </w:r>
      <w:r w:rsidR="00F85712" w:rsidRPr="008759D5">
        <w:rPr>
          <w:szCs w:val="24"/>
        </w:rPr>
        <w:t>,</w:t>
      </w:r>
      <w:r w:rsidR="00BB1B21" w:rsidRPr="008759D5">
        <w:rPr>
          <w:szCs w:val="24"/>
        </w:rPr>
        <w:t xml:space="preserve"> after completion of a PLA, </w:t>
      </w:r>
      <w:r w:rsidR="00B24313" w:rsidRPr="008759D5">
        <w:rPr>
          <w:szCs w:val="24"/>
        </w:rPr>
        <w:t xml:space="preserve">or </w:t>
      </w:r>
      <w:r w:rsidR="00BB1B21" w:rsidRPr="008759D5">
        <w:rPr>
          <w:szCs w:val="24"/>
        </w:rPr>
        <w:t xml:space="preserve">before </w:t>
      </w:r>
      <w:r w:rsidR="00B24313" w:rsidRPr="008759D5">
        <w:rPr>
          <w:szCs w:val="24"/>
        </w:rPr>
        <w:t>and/</w:t>
      </w:r>
      <w:r w:rsidR="00BB1B21" w:rsidRPr="008759D5">
        <w:rPr>
          <w:szCs w:val="24"/>
        </w:rPr>
        <w:t>or following online sessions</w:t>
      </w:r>
      <w:r w:rsidR="00027E9B" w:rsidRPr="008759D5">
        <w:rPr>
          <w:szCs w:val="24"/>
        </w:rPr>
        <w:t xml:space="preserve"> if your colleagues attends these.</w:t>
      </w:r>
      <w:r w:rsidR="00EF463C" w:rsidRPr="008759D5">
        <w:rPr>
          <w:szCs w:val="24"/>
        </w:rPr>
        <w:t xml:space="preserve"> </w:t>
      </w:r>
    </w:p>
    <w:p w14:paraId="09601497" w14:textId="77777777" w:rsidR="00F85712" w:rsidRPr="008759D5" w:rsidRDefault="00F85712" w:rsidP="0046397A">
      <w:pPr>
        <w:rPr>
          <w:szCs w:val="24"/>
        </w:rPr>
      </w:pPr>
    </w:p>
    <w:p w14:paraId="639A8592" w14:textId="4C1B2C92" w:rsidR="002A30D5" w:rsidRPr="008759D5" w:rsidRDefault="000A788B" w:rsidP="0046397A">
      <w:pPr>
        <w:rPr>
          <w:szCs w:val="24"/>
        </w:rPr>
      </w:pPr>
      <w:r w:rsidRPr="008759D5">
        <w:rPr>
          <w:szCs w:val="24"/>
        </w:rPr>
        <w:t>It</w:t>
      </w:r>
      <w:r w:rsidR="00F85712" w:rsidRPr="008759D5">
        <w:rPr>
          <w:szCs w:val="24"/>
        </w:rPr>
        <w:t>’s</w:t>
      </w:r>
      <w:r w:rsidR="00C642C1" w:rsidRPr="008759D5">
        <w:rPr>
          <w:szCs w:val="24"/>
        </w:rPr>
        <w:t xml:space="preserve"> </w:t>
      </w:r>
      <w:r w:rsidRPr="008759D5">
        <w:rPr>
          <w:szCs w:val="24"/>
        </w:rPr>
        <w:t xml:space="preserve">helpful to agree dates and times at the outset and get them in the diary </w:t>
      </w:r>
      <w:r w:rsidR="00A949E4" w:rsidRPr="008759D5">
        <w:rPr>
          <w:szCs w:val="24"/>
        </w:rPr>
        <w:t>so that you stick to them and get into something of a routine</w:t>
      </w:r>
      <w:r w:rsidR="009A46F9" w:rsidRPr="008759D5">
        <w:rPr>
          <w:szCs w:val="24"/>
        </w:rPr>
        <w:t xml:space="preserve"> - </w:t>
      </w:r>
      <w:r w:rsidR="006109EB" w:rsidRPr="008759D5">
        <w:rPr>
          <w:szCs w:val="24"/>
        </w:rPr>
        <w:t>the last Monday of each month, perhaps</w:t>
      </w:r>
      <w:r w:rsidR="009A46F9" w:rsidRPr="008759D5">
        <w:rPr>
          <w:szCs w:val="24"/>
        </w:rPr>
        <w:t>. But build in flexibility too</w:t>
      </w:r>
      <w:r w:rsidR="00F53B27" w:rsidRPr="008759D5">
        <w:rPr>
          <w:szCs w:val="24"/>
        </w:rPr>
        <w:t>,</w:t>
      </w:r>
      <w:r w:rsidR="009A46F9" w:rsidRPr="008759D5">
        <w:rPr>
          <w:szCs w:val="24"/>
        </w:rPr>
        <w:t xml:space="preserve"> </w:t>
      </w:r>
      <w:r w:rsidR="00F53B27" w:rsidRPr="008759D5">
        <w:rPr>
          <w:szCs w:val="24"/>
        </w:rPr>
        <w:t xml:space="preserve">so you can work around the demands of </w:t>
      </w:r>
      <w:r w:rsidR="00B6340D" w:rsidRPr="008759D5">
        <w:rPr>
          <w:szCs w:val="24"/>
        </w:rPr>
        <w:t xml:space="preserve">your </w:t>
      </w:r>
      <w:r w:rsidR="00F53B27" w:rsidRPr="008759D5">
        <w:rPr>
          <w:szCs w:val="24"/>
        </w:rPr>
        <w:t xml:space="preserve">school </w:t>
      </w:r>
      <w:r w:rsidR="00B6340D" w:rsidRPr="008759D5">
        <w:rPr>
          <w:szCs w:val="24"/>
        </w:rPr>
        <w:t>and home lives</w:t>
      </w:r>
      <w:r w:rsidR="00F53B27" w:rsidRPr="008759D5">
        <w:rPr>
          <w:szCs w:val="24"/>
        </w:rPr>
        <w:t xml:space="preserve"> as needed.  </w:t>
      </w:r>
    </w:p>
    <w:p w14:paraId="485A3FC5" w14:textId="494D3BF6" w:rsidR="00F6409C" w:rsidRPr="008759D5" w:rsidRDefault="00F6409C" w:rsidP="0046397A">
      <w:pPr>
        <w:rPr>
          <w:szCs w:val="24"/>
        </w:rPr>
      </w:pPr>
    </w:p>
    <w:p w14:paraId="33022C94" w14:textId="35AB15D3" w:rsidR="00F6409C" w:rsidRPr="008759D5" w:rsidRDefault="00F6409C" w:rsidP="0046397A">
      <w:pPr>
        <w:rPr>
          <w:szCs w:val="24"/>
        </w:rPr>
      </w:pPr>
      <w:r w:rsidRPr="008759D5">
        <w:rPr>
          <w:szCs w:val="24"/>
        </w:rPr>
        <w:t xml:space="preserve">We would suggest </w:t>
      </w:r>
      <w:r w:rsidR="00434ECB" w:rsidRPr="008759D5">
        <w:rPr>
          <w:szCs w:val="24"/>
        </w:rPr>
        <w:t xml:space="preserve">a minimum of </w:t>
      </w:r>
      <w:r w:rsidR="00D22DF4" w:rsidRPr="008759D5">
        <w:rPr>
          <w:szCs w:val="24"/>
        </w:rPr>
        <w:t>20</w:t>
      </w:r>
      <w:r w:rsidR="00434ECB" w:rsidRPr="008759D5">
        <w:rPr>
          <w:szCs w:val="24"/>
        </w:rPr>
        <w:t xml:space="preserve"> and no more than 40</w:t>
      </w:r>
      <w:r w:rsidR="00D22DF4" w:rsidRPr="008759D5">
        <w:rPr>
          <w:szCs w:val="24"/>
        </w:rPr>
        <w:t xml:space="preserve"> minutes for each conversation, but it’s important that the duration and frequency work for both of you, and that you agree these in advance.</w:t>
      </w:r>
    </w:p>
    <w:p w14:paraId="3AAA238D" w14:textId="77777777" w:rsidR="00BB46BB" w:rsidRPr="008759D5" w:rsidRDefault="00BB46BB" w:rsidP="0046397A">
      <w:pPr>
        <w:rPr>
          <w:szCs w:val="24"/>
        </w:rPr>
      </w:pPr>
    </w:p>
    <w:p w14:paraId="4A99255B" w14:textId="53AB12AE" w:rsidR="001B4C02" w:rsidRPr="008759D5" w:rsidRDefault="00570242" w:rsidP="0046397A">
      <w:pPr>
        <w:rPr>
          <w:b/>
          <w:bCs/>
          <w:szCs w:val="24"/>
        </w:rPr>
      </w:pPr>
      <w:r w:rsidRPr="008759D5">
        <w:rPr>
          <w:b/>
          <w:bCs/>
          <w:szCs w:val="24"/>
        </w:rPr>
        <w:t>Recording reflections</w:t>
      </w:r>
    </w:p>
    <w:p w14:paraId="210A339D" w14:textId="0D9AF3F2" w:rsidR="001B4C02" w:rsidRPr="008759D5" w:rsidRDefault="005B6B8B" w:rsidP="0046397A">
      <w:pPr>
        <w:rPr>
          <w:szCs w:val="24"/>
        </w:rPr>
      </w:pPr>
      <w:r w:rsidRPr="008759D5">
        <w:rPr>
          <w:szCs w:val="24"/>
        </w:rPr>
        <w:t xml:space="preserve">Your colleague is encouraged to </w:t>
      </w:r>
      <w:r w:rsidR="00F30B21" w:rsidRPr="008759D5">
        <w:rPr>
          <w:szCs w:val="24"/>
        </w:rPr>
        <w:t xml:space="preserve">briefly </w:t>
      </w:r>
      <w:r w:rsidRPr="008759D5">
        <w:rPr>
          <w:szCs w:val="24"/>
        </w:rPr>
        <w:t>record any key reflections on the dialogue you have</w:t>
      </w:r>
      <w:r w:rsidR="002F110E" w:rsidRPr="008759D5">
        <w:rPr>
          <w:szCs w:val="24"/>
        </w:rPr>
        <w:t xml:space="preserve"> in their Reflective Journal</w:t>
      </w:r>
      <w:r w:rsidR="00E160BA" w:rsidRPr="008759D5">
        <w:rPr>
          <w:szCs w:val="24"/>
        </w:rPr>
        <w:t>. You m</w:t>
      </w:r>
      <w:r w:rsidR="00EE25E9" w:rsidRPr="008759D5">
        <w:rPr>
          <w:szCs w:val="24"/>
        </w:rPr>
        <w:t xml:space="preserve">ay wish to </w:t>
      </w:r>
      <w:r w:rsidR="00E160BA" w:rsidRPr="008759D5">
        <w:rPr>
          <w:szCs w:val="24"/>
        </w:rPr>
        <w:t xml:space="preserve">do this too, </w:t>
      </w:r>
      <w:r w:rsidR="00EE25E9" w:rsidRPr="008759D5">
        <w:rPr>
          <w:szCs w:val="24"/>
        </w:rPr>
        <w:t xml:space="preserve">as part of your GTCS record of learning, </w:t>
      </w:r>
      <w:r w:rsidRPr="008759D5">
        <w:rPr>
          <w:szCs w:val="24"/>
        </w:rPr>
        <w:t>but you are not expected to record anything, unless you both agree this will be helpful for one or both of you.</w:t>
      </w:r>
      <w:r w:rsidR="008F471F" w:rsidRPr="008759D5">
        <w:rPr>
          <w:szCs w:val="24"/>
        </w:rPr>
        <w:t xml:space="preserve"> </w:t>
      </w:r>
    </w:p>
    <w:p w14:paraId="6273D7E0" w14:textId="77777777" w:rsidR="001B4C02" w:rsidRDefault="001B4C02" w:rsidP="0046397A">
      <w:pPr>
        <w:rPr>
          <w:szCs w:val="24"/>
        </w:rPr>
      </w:pPr>
    </w:p>
    <w:p w14:paraId="1192430B" w14:textId="77777777" w:rsidR="008759D5" w:rsidRPr="008759D5" w:rsidRDefault="008759D5" w:rsidP="0046397A">
      <w:pPr>
        <w:rPr>
          <w:szCs w:val="24"/>
        </w:rPr>
      </w:pPr>
    </w:p>
    <w:p w14:paraId="2505668E" w14:textId="77777777" w:rsidR="001D2AC3" w:rsidRPr="008759D5" w:rsidRDefault="001D2AC3" w:rsidP="0046397A">
      <w:pPr>
        <w:rPr>
          <w:b/>
          <w:bCs/>
          <w:szCs w:val="24"/>
        </w:rPr>
      </w:pPr>
      <w:r w:rsidRPr="008759D5">
        <w:rPr>
          <w:b/>
          <w:bCs/>
          <w:szCs w:val="24"/>
        </w:rPr>
        <w:lastRenderedPageBreak/>
        <w:t>Your own professional learning</w:t>
      </w:r>
    </w:p>
    <w:p w14:paraId="1D8A25A3" w14:textId="6AF3DB4F" w:rsidR="001D2AC3" w:rsidRPr="008759D5" w:rsidRDefault="001D2AC3" w:rsidP="0046397A">
      <w:pPr>
        <w:rPr>
          <w:szCs w:val="24"/>
        </w:rPr>
      </w:pPr>
      <w:r w:rsidRPr="008759D5">
        <w:rPr>
          <w:szCs w:val="24"/>
        </w:rPr>
        <w:t xml:space="preserve">You </w:t>
      </w:r>
      <w:r w:rsidR="00CB4604" w:rsidRPr="008759D5">
        <w:rPr>
          <w:szCs w:val="24"/>
        </w:rPr>
        <w:t>may wish</w:t>
      </w:r>
      <w:r w:rsidRPr="008759D5">
        <w:rPr>
          <w:szCs w:val="24"/>
        </w:rPr>
        <w:t xml:space="preserve"> to register </w:t>
      </w:r>
      <w:r w:rsidR="00CB4604" w:rsidRPr="008759D5">
        <w:rPr>
          <w:szCs w:val="24"/>
        </w:rPr>
        <w:t xml:space="preserve">an account </w:t>
      </w:r>
      <w:r w:rsidRPr="008759D5">
        <w:rPr>
          <w:szCs w:val="24"/>
        </w:rPr>
        <w:t xml:space="preserve">at the </w:t>
      </w:r>
      <w:hyperlink r:id="rId9" w:history="1">
        <w:r w:rsidR="003D0D6E" w:rsidRPr="008759D5">
          <w:rPr>
            <w:rStyle w:val="Hyperlink"/>
            <w:szCs w:val="24"/>
          </w:rPr>
          <w:t xml:space="preserve">Education Scotland </w:t>
        </w:r>
        <w:r w:rsidRPr="008759D5">
          <w:rPr>
            <w:rStyle w:val="Hyperlink"/>
            <w:szCs w:val="24"/>
          </w:rPr>
          <w:t>website</w:t>
        </w:r>
      </w:hyperlink>
      <w:r w:rsidR="00CB4604" w:rsidRPr="008759D5">
        <w:rPr>
          <w:szCs w:val="24"/>
        </w:rPr>
        <w:t>,</w:t>
      </w:r>
      <w:r w:rsidRPr="008759D5">
        <w:rPr>
          <w:szCs w:val="24"/>
        </w:rPr>
        <w:t xml:space="preserve"> </w:t>
      </w:r>
      <w:r w:rsidR="00CB4604" w:rsidRPr="008759D5">
        <w:rPr>
          <w:szCs w:val="24"/>
        </w:rPr>
        <w:t>where you can find</w:t>
      </w:r>
      <w:r w:rsidRPr="008759D5">
        <w:rPr>
          <w:szCs w:val="24"/>
        </w:rPr>
        <w:t xml:space="preserve"> </w:t>
      </w:r>
      <w:r w:rsidR="00CF77F3" w:rsidRPr="008759D5">
        <w:rPr>
          <w:szCs w:val="24"/>
        </w:rPr>
        <w:t>information and learning activities</w:t>
      </w:r>
      <w:r w:rsidR="006003CE" w:rsidRPr="008759D5">
        <w:rPr>
          <w:szCs w:val="24"/>
        </w:rPr>
        <w:t xml:space="preserve"> </w:t>
      </w:r>
      <w:r w:rsidRPr="008759D5">
        <w:rPr>
          <w:szCs w:val="24"/>
        </w:rPr>
        <w:t xml:space="preserve">that might support </w:t>
      </w:r>
      <w:r w:rsidR="00CB4604" w:rsidRPr="008759D5">
        <w:rPr>
          <w:szCs w:val="24"/>
        </w:rPr>
        <w:t xml:space="preserve">you </w:t>
      </w:r>
      <w:r w:rsidRPr="008759D5">
        <w:rPr>
          <w:szCs w:val="24"/>
        </w:rPr>
        <w:t xml:space="preserve">in </w:t>
      </w:r>
      <w:r w:rsidR="00CB4604" w:rsidRPr="008759D5">
        <w:rPr>
          <w:szCs w:val="24"/>
        </w:rPr>
        <w:t xml:space="preserve">your </w:t>
      </w:r>
      <w:r w:rsidRPr="008759D5">
        <w:rPr>
          <w:szCs w:val="24"/>
        </w:rPr>
        <w:t xml:space="preserve">role, e.g., </w:t>
      </w:r>
      <w:hyperlink r:id="rId10" w:history="1">
        <w:r w:rsidR="00CF77F3" w:rsidRPr="00E17F60">
          <w:rPr>
            <w:rStyle w:val="Hyperlink"/>
            <w:szCs w:val="24"/>
          </w:rPr>
          <w:t>Coaching in Education</w:t>
        </w:r>
      </w:hyperlink>
      <w:r w:rsidR="00CF77F3" w:rsidRPr="008759D5">
        <w:rPr>
          <w:szCs w:val="24"/>
        </w:rPr>
        <w:t xml:space="preserve">, </w:t>
      </w:r>
      <w:r w:rsidR="00CB4604" w:rsidRPr="008759D5">
        <w:rPr>
          <w:szCs w:val="24"/>
        </w:rPr>
        <w:t>but this is very much at your discretion</w:t>
      </w:r>
      <w:r w:rsidR="00F266D0" w:rsidRPr="008759D5">
        <w:rPr>
          <w:szCs w:val="24"/>
        </w:rPr>
        <w:t>.</w:t>
      </w:r>
      <w:r w:rsidR="006003CE" w:rsidRPr="008759D5">
        <w:rPr>
          <w:szCs w:val="24"/>
        </w:rPr>
        <w:t xml:space="preserve"> You may</w:t>
      </w:r>
      <w:r w:rsidR="00276042" w:rsidRPr="008759D5">
        <w:rPr>
          <w:szCs w:val="24"/>
        </w:rPr>
        <w:t xml:space="preserve"> already</w:t>
      </w:r>
      <w:r w:rsidR="006003CE" w:rsidRPr="008759D5">
        <w:rPr>
          <w:szCs w:val="24"/>
        </w:rPr>
        <w:t xml:space="preserve"> have </w:t>
      </w:r>
      <w:r w:rsidR="00753703" w:rsidRPr="008759D5">
        <w:rPr>
          <w:szCs w:val="24"/>
        </w:rPr>
        <w:t xml:space="preserve">experience of </w:t>
      </w:r>
      <w:r w:rsidR="00276042" w:rsidRPr="008759D5">
        <w:rPr>
          <w:szCs w:val="24"/>
        </w:rPr>
        <w:t xml:space="preserve">active listening, mentoring or </w:t>
      </w:r>
      <w:r w:rsidR="00753703" w:rsidRPr="008759D5">
        <w:rPr>
          <w:szCs w:val="24"/>
        </w:rPr>
        <w:t>coaching</w:t>
      </w:r>
      <w:r w:rsidR="00276042" w:rsidRPr="008759D5">
        <w:rPr>
          <w:szCs w:val="24"/>
        </w:rPr>
        <w:t xml:space="preserve"> from your current or previous roles.</w:t>
      </w:r>
      <w:r w:rsidR="00753703" w:rsidRPr="008759D5">
        <w:rPr>
          <w:szCs w:val="24"/>
        </w:rPr>
        <w:t xml:space="preserve"> </w:t>
      </w:r>
    </w:p>
    <w:p w14:paraId="6A7DBE6A" w14:textId="74FEE530" w:rsidR="00D91CC2" w:rsidRPr="008759D5" w:rsidRDefault="00D91CC2" w:rsidP="0046397A">
      <w:pPr>
        <w:rPr>
          <w:szCs w:val="24"/>
        </w:rPr>
      </w:pPr>
    </w:p>
    <w:p w14:paraId="71AB45DD" w14:textId="454235C0" w:rsidR="00D91CC2" w:rsidRPr="008759D5" w:rsidRDefault="00D91CC2" w:rsidP="0046397A">
      <w:pPr>
        <w:rPr>
          <w:b/>
          <w:bCs/>
          <w:szCs w:val="24"/>
        </w:rPr>
      </w:pPr>
      <w:r w:rsidRPr="008759D5">
        <w:rPr>
          <w:b/>
          <w:bCs/>
          <w:szCs w:val="24"/>
        </w:rPr>
        <w:t xml:space="preserve">How to get the best out of your </w:t>
      </w:r>
      <w:r w:rsidR="00F77812" w:rsidRPr="008759D5">
        <w:rPr>
          <w:b/>
          <w:bCs/>
          <w:szCs w:val="24"/>
        </w:rPr>
        <w:t>peer support relationship</w:t>
      </w:r>
    </w:p>
    <w:p w14:paraId="1814E16A" w14:textId="64BCF9BB" w:rsidR="00D043DA" w:rsidRPr="008759D5" w:rsidRDefault="00CF77F3" w:rsidP="0046397A">
      <w:pPr>
        <w:rPr>
          <w:szCs w:val="24"/>
        </w:rPr>
      </w:pPr>
      <w:r w:rsidRPr="008759D5">
        <w:rPr>
          <w:szCs w:val="24"/>
        </w:rPr>
        <w:t>For both of you to</w:t>
      </w:r>
      <w:r w:rsidR="0035097A" w:rsidRPr="008759D5">
        <w:rPr>
          <w:szCs w:val="24"/>
        </w:rPr>
        <w:t xml:space="preserve"> get the most from the role</w:t>
      </w:r>
      <w:r w:rsidR="000E53DF" w:rsidRPr="008759D5">
        <w:rPr>
          <w:szCs w:val="24"/>
        </w:rPr>
        <w:t>, you may want to:</w:t>
      </w:r>
    </w:p>
    <w:p w14:paraId="4F351BCD" w14:textId="77777777" w:rsidR="00A70606" w:rsidRPr="008759D5" w:rsidRDefault="00A70606" w:rsidP="0046397A">
      <w:pPr>
        <w:rPr>
          <w:szCs w:val="24"/>
        </w:rPr>
      </w:pPr>
    </w:p>
    <w:p w14:paraId="5FDD2AA8" w14:textId="5C7044C5" w:rsidR="00E52F00" w:rsidRPr="008759D5" w:rsidRDefault="00D83C59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>Ask your colleague what support they would like</w:t>
      </w:r>
      <w:r w:rsidR="00DE5671" w:rsidRPr="008759D5">
        <w:rPr>
          <w:szCs w:val="24"/>
        </w:rPr>
        <w:t xml:space="preserve"> and how often</w:t>
      </w:r>
    </w:p>
    <w:p w14:paraId="31E3E582" w14:textId="71476DCF" w:rsidR="008D0B57" w:rsidRPr="008759D5" w:rsidRDefault="008D0B57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>Decid</w:t>
      </w:r>
      <w:r w:rsidR="000E53DF" w:rsidRPr="008759D5">
        <w:rPr>
          <w:szCs w:val="24"/>
        </w:rPr>
        <w:t>e</w:t>
      </w:r>
      <w:r w:rsidRPr="008759D5">
        <w:rPr>
          <w:szCs w:val="24"/>
        </w:rPr>
        <w:t xml:space="preserve"> together the best approach, </w:t>
      </w:r>
      <w:r w:rsidR="00D631B4" w:rsidRPr="008759D5">
        <w:rPr>
          <w:szCs w:val="24"/>
        </w:rPr>
        <w:t>e.g.</w:t>
      </w:r>
      <w:r w:rsidRPr="008759D5">
        <w:rPr>
          <w:szCs w:val="24"/>
        </w:rPr>
        <w:t xml:space="preserve">, free-flowing discussion; a coaching approach; planned or informal </w:t>
      </w:r>
    </w:p>
    <w:p w14:paraId="1E1A9E84" w14:textId="4E4D5CED" w:rsidR="00487372" w:rsidRPr="008759D5" w:rsidRDefault="00487372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>Diary the time and ensuring the two of you meet as planned</w:t>
      </w:r>
    </w:p>
    <w:p w14:paraId="15B2B946" w14:textId="12BE38CF" w:rsidR="002E4254" w:rsidRPr="008759D5" w:rsidRDefault="002F5E62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>Support your colleague with their self-evaluation activity</w:t>
      </w:r>
    </w:p>
    <w:p w14:paraId="7A931EED" w14:textId="179057D9" w:rsidR="00AB5BA7" w:rsidRPr="008759D5" w:rsidRDefault="00AB5BA7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 xml:space="preserve">Actively listen to your colleague to help them find their own </w:t>
      </w:r>
      <w:r w:rsidR="00E94236" w:rsidRPr="008759D5">
        <w:rPr>
          <w:szCs w:val="24"/>
        </w:rPr>
        <w:t>answers</w:t>
      </w:r>
    </w:p>
    <w:p w14:paraId="2F592E08" w14:textId="463FBE56" w:rsidR="002F5E62" w:rsidRPr="008759D5" w:rsidRDefault="002F5E62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>Provid</w:t>
      </w:r>
      <w:r w:rsidR="0006501E" w:rsidRPr="008759D5">
        <w:rPr>
          <w:szCs w:val="24"/>
        </w:rPr>
        <w:t>e</w:t>
      </w:r>
      <w:r w:rsidRPr="008759D5">
        <w:rPr>
          <w:szCs w:val="24"/>
        </w:rPr>
        <w:t xml:space="preserve"> feedback on their </w:t>
      </w:r>
      <w:r w:rsidR="0006501E" w:rsidRPr="008759D5">
        <w:rPr>
          <w:szCs w:val="24"/>
        </w:rPr>
        <w:t xml:space="preserve">Reflective Journal or Learning </w:t>
      </w:r>
      <w:r w:rsidR="00276675" w:rsidRPr="008759D5">
        <w:rPr>
          <w:szCs w:val="24"/>
        </w:rPr>
        <w:t>Summar</w:t>
      </w:r>
      <w:r w:rsidR="00A70606" w:rsidRPr="008759D5">
        <w:rPr>
          <w:szCs w:val="24"/>
        </w:rPr>
        <w:t xml:space="preserve">y </w:t>
      </w:r>
      <w:r w:rsidR="00276675" w:rsidRPr="008759D5">
        <w:rPr>
          <w:szCs w:val="24"/>
        </w:rPr>
        <w:t xml:space="preserve">if they </w:t>
      </w:r>
      <w:r w:rsidR="00A70606" w:rsidRPr="008759D5">
        <w:rPr>
          <w:szCs w:val="24"/>
        </w:rPr>
        <w:t>use these</w:t>
      </w:r>
    </w:p>
    <w:p w14:paraId="5A259BA6" w14:textId="28A12798" w:rsidR="001C3550" w:rsidRPr="008759D5" w:rsidRDefault="001C3550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>Ask questions that allow them</w:t>
      </w:r>
      <w:r w:rsidR="00A70606" w:rsidRPr="008759D5">
        <w:rPr>
          <w:szCs w:val="24"/>
        </w:rPr>
        <w:t xml:space="preserve"> </w:t>
      </w:r>
      <w:r w:rsidRPr="008759D5">
        <w:rPr>
          <w:szCs w:val="24"/>
        </w:rPr>
        <w:t xml:space="preserve">to </w:t>
      </w:r>
      <w:r w:rsidR="008D0B57" w:rsidRPr="008759D5">
        <w:rPr>
          <w:szCs w:val="24"/>
        </w:rPr>
        <w:t xml:space="preserve">consider the </w:t>
      </w:r>
      <w:r w:rsidR="008D0B57" w:rsidRPr="008759D5">
        <w:rPr>
          <w:i/>
          <w:iCs/>
          <w:szCs w:val="24"/>
        </w:rPr>
        <w:t>impact</w:t>
      </w:r>
      <w:r w:rsidR="008D0B57" w:rsidRPr="008759D5">
        <w:rPr>
          <w:szCs w:val="24"/>
        </w:rPr>
        <w:t xml:space="preserve"> of their learning on their practice</w:t>
      </w:r>
      <w:r w:rsidR="00EB70FA" w:rsidRPr="008759D5">
        <w:rPr>
          <w:szCs w:val="24"/>
        </w:rPr>
        <w:t xml:space="preserve">. </w:t>
      </w:r>
    </w:p>
    <w:p w14:paraId="530276EE" w14:textId="77777777" w:rsidR="00132DC7" w:rsidRPr="008759D5" w:rsidRDefault="00132DC7" w:rsidP="0046397A">
      <w:pPr>
        <w:rPr>
          <w:szCs w:val="24"/>
        </w:rPr>
      </w:pPr>
    </w:p>
    <w:p w14:paraId="58893130" w14:textId="77777777" w:rsidR="00193DD2" w:rsidRPr="008759D5" w:rsidRDefault="006B048D" w:rsidP="0046397A">
      <w:pPr>
        <w:rPr>
          <w:szCs w:val="24"/>
        </w:rPr>
      </w:pPr>
      <w:r w:rsidRPr="008759D5">
        <w:rPr>
          <w:szCs w:val="24"/>
        </w:rPr>
        <w:t>It’s important to note that you do not need to be familiar with th</w:t>
      </w:r>
      <w:r w:rsidR="00535EC6" w:rsidRPr="008759D5">
        <w:rPr>
          <w:szCs w:val="24"/>
        </w:rPr>
        <w:t>e</w:t>
      </w:r>
      <w:r w:rsidRPr="008759D5">
        <w:rPr>
          <w:szCs w:val="24"/>
        </w:rPr>
        <w:t xml:space="preserve"> programme content to be </w:t>
      </w:r>
      <w:r w:rsidR="00535EC6" w:rsidRPr="008759D5">
        <w:rPr>
          <w:szCs w:val="24"/>
        </w:rPr>
        <w:t xml:space="preserve">an effective peer supporter. You should </w:t>
      </w:r>
      <w:r w:rsidR="00AB5BA7" w:rsidRPr="008759D5">
        <w:rPr>
          <w:szCs w:val="24"/>
        </w:rPr>
        <w:t xml:space="preserve">aim to </w:t>
      </w:r>
      <w:r w:rsidR="00535EC6" w:rsidRPr="008759D5">
        <w:rPr>
          <w:szCs w:val="24"/>
        </w:rPr>
        <w:t>listen much more than you talk, and encourage your colleague to think</w:t>
      </w:r>
      <w:r w:rsidR="00132DC7" w:rsidRPr="008759D5">
        <w:rPr>
          <w:szCs w:val="24"/>
        </w:rPr>
        <w:t xml:space="preserve"> deeply about aspects of their learning by using open-ended questions</w:t>
      </w:r>
      <w:r w:rsidR="00C556D3" w:rsidRPr="008759D5">
        <w:rPr>
          <w:szCs w:val="24"/>
        </w:rPr>
        <w:t>, and giving them thinking time</w:t>
      </w:r>
      <w:r w:rsidR="00132DC7" w:rsidRPr="008759D5">
        <w:rPr>
          <w:szCs w:val="24"/>
        </w:rPr>
        <w:t xml:space="preserve">. </w:t>
      </w:r>
      <w:r w:rsidR="00C556D3" w:rsidRPr="008759D5">
        <w:rPr>
          <w:szCs w:val="24"/>
        </w:rPr>
        <w:t xml:space="preserve">One way to do this is to </w:t>
      </w:r>
      <w:r w:rsidR="00193DD2" w:rsidRPr="008759D5">
        <w:rPr>
          <w:szCs w:val="24"/>
        </w:rPr>
        <w:t>‘hold the silence’ while they think and resist the urge to fill it.</w:t>
      </w:r>
    </w:p>
    <w:p w14:paraId="390E3A92" w14:textId="77777777" w:rsidR="00A70606" w:rsidRPr="008759D5" w:rsidRDefault="00A70606" w:rsidP="0046397A">
      <w:pPr>
        <w:rPr>
          <w:szCs w:val="24"/>
        </w:rPr>
      </w:pPr>
    </w:p>
    <w:p w14:paraId="298D987A" w14:textId="24199130" w:rsidR="001D2AC3" w:rsidRPr="008759D5" w:rsidRDefault="00193DD2" w:rsidP="0046397A">
      <w:pPr>
        <w:rPr>
          <w:szCs w:val="24"/>
        </w:rPr>
      </w:pPr>
      <w:r w:rsidRPr="008759D5">
        <w:rPr>
          <w:szCs w:val="24"/>
        </w:rPr>
        <w:t>Th</w:t>
      </w:r>
      <w:r w:rsidR="0052456C" w:rsidRPr="008759D5">
        <w:rPr>
          <w:szCs w:val="24"/>
        </w:rPr>
        <w:t>e short</w:t>
      </w:r>
      <w:r w:rsidRPr="008759D5">
        <w:rPr>
          <w:szCs w:val="24"/>
        </w:rPr>
        <w:t xml:space="preserve"> video </w:t>
      </w:r>
      <w:hyperlink r:id="rId11" w:history="1">
        <w:r w:rsidRPr="008759D5">
          <w:rPr>
            <w:rStyle w:val="Hyperlink"/>
            <w:szCs w:val="24"/>
          </w:rPr>
          <w:t>Taming the Advice Monster</w:t>
        </w:r>
      </w:hyperlink>
      <w:r w:rsidR="0052456C" w:rsidRPr="008759D5">
        <w:rPr>
          <w:szCs w:val="24"/>
        </w:rPr>
        <w:t xml:space="preserve"> explains this well.</w:t>
      </w:r>
    </w:p>
    <w:p w14:paraId="70DC32DB" w14:textId="5C35C43A" w:rsidR="00F938AA" w:rsidRPr="009B7615" w:rsidRDefault="00F938AA" w:rsidP="00B561C0"/>
    <w:sectPr w:rsidR="00F938AA" w:rsidRPr="009B7615" w:rsidSect="00B561C0">
      <w:pgSz w:w="11906" w:h="16838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E230D310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24464737"/>
    <w:multiLevelType w:val="hybridMultilevel"/>
    <w:tmpl w:val="372AA838"/>
    <w:lvl w:ilvl="0" w:tplc="315AD8A8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52C1161"/>
    <w:multiLevelType w:val="singleLevel"/>
    <w:tmpl w:val="F80453F2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67C071AA"/>
    <w:multiLevelType w:val="hybridMultilevel"/>
    <w:tmpl w:val="5BF67A54"/>
    <w:lvl w:ilvl="0" w:tplc="FE080AF0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8F1C46"/>
    <w:multiLevelType w:val="hybridMultilevel"/>
    <w:tmpl w:val="A726F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799313">
    <w:abstractNumId w:val="2"/>
  </w:num>
  <w:num w:numId="2" w16cid:durableId="1340960495">
    <w:abstractNumId w:val="0"/>
  </w:num>
  <w:num w:numId="3" w16cid:durableId="1646426607">
    <w:abstractNumId w:val="0"/>
  </w:num>
  <w:num w:numId="4" w16cid:durableId="1326401294">
    <w:abstractNumId w:val="0"/>
  </w:num>
  <w:num w:numId="5" w16cid:durableId="1743867336">
    <w:abstractNumId w:val="2"/>
  </w:num>
  <w:num w:numId="6" w16cid:durableId="4720767">
    <w:abstractNumId w:val="0"/>
  </w:num>
  <w:num w:numId="7" w16cid:durableId="1395204194">
    <w:abstractNumId w:val="4"/>
  </w:num>
  <w:num w:numId="8" w16cid:durableId="326908548">
    <w:abstractNumId w:val="1"/>
  </w:num>
  <w:num w:numId="9" w16cid:durableId="17905152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6BB"/>
    <w:rsid w:val="00027C27"/>
    <w:rsid w:val="00027E9B"/>
    <w:rsid w:val="00032706"/>
    <w:rsid w:val="00064CB3"/>
    <w:rsid w:val="0006501E"/>
    <w:rsid w:val="000801DC"/>
    <w:rsid w:val="00087BDF"/>
    <w:rsid w:val="00093E13"/>
    <w:rsid w:val="000A788B"/>
    <w:rsid w:val="000C0CF4"/>
    <w:rsid w:val="000E53DF"/>
    <w:rsid w:val="0012311C"/>
    <w:rsid w:val="001326F5"/>
    <w:rsid w:val="00132DC7"/>
    <w:rsid w:val="00181A4B"/>
    <w:rsid w:val="00193DD2"/>
    <w:rsid w:val="001A7BF3"/>
    <w:rsid w:val="001B4C02"/>
    <w:rsid w:val="001B4C3F"/>
    <w:rsid w:val="001C3550"/>
    <w:rsid w:val="001D2AC3"/>
    <w:rsid w:val="00213B5F"/>
    <w:rsid w:val="00214293"/>
    <w:rsid w:val="00256727"/>
    <w:rsid w:val="00276042"/>
    <w:rsid w:val="00276675"/>
    <w:rsid w:val="002813E5"/>
    <w:rsid w:val="00281579"/>
    <w:rsid w:val="002866A5"/>
    <w:rsid w:val="002A30D5"/>
    <w:rsid w:val="002D04E6"/>
    <w:rsid w:val="002E4254"/>
    <w:rsid w:val="002F110E"/>
    <w:rsid w:val="002F5E62"/>
    <w:rsid w:val="00306C61"/>
    <w:rsid w:val="003138C3"/>
    <w:rsid w:val="00323C48"/>
    <w:rsid w:val="00335CFC"/>
    <w:rsid w:val="00343AA4"/>
    <w:rsid w:val="0035097A"/>
    <w:rsid w:val="0037582B"/>
    <w:rsid w:val="003951FC"/>
    <w:rsid w:val="003D0D6E"/>
    <w:rsid w:val="003D440C"/>
    <w:rsid w:val="003E1E52"/>
    <w:rsid w:val="00434ECB"/>
    <w:rsid w:val="0044558C"/>
    <w:rsid w:val="0046397A"/>
    <w:rsid w:val="00480B38"/>
    <w:rsid w:val="00487372"/>
    <w:rsid w:val="004E5804"/>
    <w:rsid w:val="0052456C"/>
    <w:rsid w:val="00535EC6"/>
    <w:rsid w:val="0055073D"/>
    <w:rsid w:val="00570242"/>
    <w:rsid w:val="005A749C"/>
    <w:rsid w:val="005B6B8B"/>
    <w:rsid w:val="006003CE"/>
    <w:rsid w:val="006109EB"/>
    <w:rsid w:val="00624496"/>
    <w:rsid w:val="006B048D"/>
    <w:rsid w:val="006B73D1"/>
    <w:rsid w:val="006C297B"/>
    <w:rsid w:val="006C416B"/>
    <w:rsid w:val="006C6E9C"/>
    <w:rsid w:val="00753703"/>
    <w:rsid w:val="00774CD9"/>
    <w:rsid w:val="00795801"/>
    <w:rsid w:val="007B480C"/>
    <w:rsid w:val="008500E6"/>
    <w:rsid w:val="00857548"/>
    <w:rsid w:val="00861A7A"/>
    <w:rsid w:val="008759D5"/>
    <w:rsid w:val="008A590C"/>
    <w:rsid w:val="008D0B57"/>
    <w:rsid w:val="008F471F"/>
    <w:rsid w:val="008F58BA"/>
    <w:rsid w:val="00912B0F"/>
    <w:rsid w:val="00925017"/>
    <w:rsid w:val="009A46F9"/>
    <w:rsid w:val="009A62D8"/>
    <w:rsid w:val="009B4B37"/>
    <w:rsid w:val="009B7615"/>
    <w:rsid w:val="009C4E82"/>
    <w:rsid w:val="009E715D"/>
    <w:rsid w:val="00A452C2"/>
    <w:rsid w:val="00A70606"/>
    <w:rsid w:val="00A8367B"/>
    <w:rsid w:val="00A85E4B"/>
    <w:rsid w:val="00A949E4"/>
    <w:rsid w:val="00A94CC6"/>
    <w:rsid w:val="00AB5BA7"/>
    <w:rsid w:val="00B0469B"/>
    <w:rsid w:val="00B24313"/>
    <w:rsid w:val="00B51BDC"/>
    <w:rsid w:val="00B561C0"/>
    <w:rsid w:val="00B6340D"/>
    <w:rsid w:val="00B773CE"/>
    <w:rsid w:val="00BB1B21"/>
    <w:rsid w:val="00BB46BB"/>
    <w:rsid w:val="00BB67EC"/>
    <w:rsid w:val="00BB7CB7"/>
    <w:rsid w:val="00C4182D"/>
    <w:rsid w:val="00C46296"/>
    <w:rsid w:val="00C556D3"/>
    <w:rsid w:val="00C642C1"/>
    <w:rsid w:val="00C727E4"/>
    <w:rsid w:val="00C91823"/>
    <w:rsid w:val="00CB4571"/>
    <w:rsid w:val="00CB4604"/>
    <w:rsid w:val="00CF77F3"/>
    <w:rsid w:val="00D008AB"/>
    <w:rsid w:val="00D043DA"/>
    <w:rsid w:val="00D17075"/>
    <w:rsid w:val="00D22DF4"/>
    <w:rsid w:val="00D631B4"/>
    <w:rsid w:val="00D801C8"/>
    <w:rsid w:val="00D83C59"/>
    <w:rsid w:val="00D91CC2"/>
    <w:rsid w:val="00D96AAC"/>
    <w:rsid w:val="00DA50AB"/>
    <w:rsid w:val="00DE5671"/>
    <w:rsid w:val="00DF3F79"/>
    <w:rsid w:val="00DF6D60"/>
    <w:rsid w:val="00E160BA"/>
    <w:rsid w:val="00E17F60"/>
    <w:rsid w:val="00E52F00"/>
    <w:rsid w:val="00E65D03"/>
    <w:rsid w:val="00E94236"/>
    <w:rsid w:val="00EB70FA"/>
    <w:rsid w:val="00ED3DAC"/>
    <w:rsid w:val="00EE25E9"/>
    <w:rsid w:val="00EF463C"/>
    <w:rsid w:val="00F10F24"/>
    <w:rsid w:val="00F21BF2"/>
    <w:rsid w:val="00F266D0"/>
    <w:rsid w:val="00F30B21"/>
    <w:rsid w:val="00F53B27"/>
    <w:rsid w:val="00F6409C"/>
    <w:rsid w:val="00F77812"/>
    <w:rsid w:val="00F85712"/>
    <w:rsid w:val="00F938AA"/>
    <w:rsid w:val="00FA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AE6C4"/>
  <w15:chartTrackingRefBased/>
  <w15:docId w15:val="{5F50A67E-738A-46FC-BE28-BF52A76E5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3CE"/>
    <w:rPr>
      <w:rFonts w:ascii="Arial" w:hAnsi="Arial" w:cs="Times New Roman"/>
      <w:sz w:val="24"/>
      <w:szCs w:val="20"/>
    </w:rPr>
  </w:style>
  <w:style w:type="paragraph" w:styleId="Heading1">
    <w:name w:val="heading 1"/>
    <w:aliases w:val="Outline1"/>
    <w:basedOn w:val="Normal"/>
    <w:next w:val="Normal"/>
    <w:link w:val="Heading1Char"/>
    <w:qFormat/>
    <w:rsid w:val="00C91823"/>
    <w:pPr>
      <w:numPr>
        <w:numId w:val="6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C91823"/>
    <w:pPr>
      <w:numPr>
        <w:ilvl w:val="1"/>
        <w:numId w:val="6"/>
      </w:numPr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B773CE"/>
    <w:pPr>
      <w:numPr>
        <w:ilvl w:val="2"/>
        <w:numId w:val="6"/>
      </w:numPr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B773CE"/>
    <w:pPr>
      <w:numPr>
        <w:numId w:val="5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styleId="Footer">
    <w:name w:val="footer"/>
    <w:basedOn w:val="Normal"/>
    <w:link w:val="FooterChar"/>
    <w:rsid w:val="00C918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91823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918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91823"/>
    <w:rPr>
      <w:rFonts w:ascii="Arial" w:eastAsia="Times New Roman" w:hAnsi="Arial" w:cs="Times New Roman"/>
      <w:sz w:val="24"/>
      <w:szCs w:val="20"/>
    </w:rPr>
  </w:style>
  <w:style w:type="character" w:customStyle="1" w:styleId="Heading1Char">
    <w:name w:val="Heading 1 Char"/>
    <w:aliases w:val="Outline1 Char"/>
    <w:basedOn w:val="DefaultParagraphFont"/>
    <w:link w:val="Heading1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2Char">
    <w:name w:val="Heading 2 Char"/>
    <w:aliases w:val="Outline2 Char"/>
    <w:basedOn w:val="DefaultParagraphFont"/>
    <w:link w:val="Heading2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3Char">
    <w:name w:val="Heading 3 Char"/>
    <w:aliases w:val="Outline3 Char"/>
    <w:basedOn w:val="DefaultParagraphFont"/>
    <w:link w:val="Heading3"/>
    <w:rsid w:val="00C91823"/>
    <w:rPr>
      <w:rFonts w:ascii="Arial" w:hAnsi="Arial" w:cs="Times New Roman"/>
      <w:kern w:val="24"/>
      <w:sz w:val="24"/>
      <w:szCs w:val="20"/>
    </w:rPr>
  </w:style>
  <w:style w:type="paragraph" w:customStyle="1" w:styleId="Outline4">
    <w:name w:val="Outline4"/>
    <w:basedOn w:val="Normal"/>
    <w:next w:val="Normal"/>
    <w:rsid w:val="00C91823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C91823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C91823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C91823"/>
    <w:pPr>
      <w:spacing w:after="240"/>
      <w:ind w:left="720"/>
    </w:pPr>
    <w:rPr>
      <w:kern w:val="24"/>
    </w:rPr>
  </w:style>
  <w:style w:type="paragraph" w:styleId="ListParagraph">
    <w:name w:val="List Paragraph"/>
    <w:basedOn w:val="Normal"/>
    <w:uiPriority w:val="34"/>
    <w:qFormat/>
    <w:rsid w:val="00F10F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27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27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51FC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F11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110E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110E"/>
    <w:rPr>
      <w:rFonts w:ascii="Arial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1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10E"/>
    <w:rPr>
      <w:rFonts w:ascii="Arial" w:hAnsi="Arial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774CD9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Revision">
    <w:name w:val="Revision"/>
    <w:hidden/>
    <w:uiPriority w:val="99"/>
    <w:semiHidden/>
    <w:rsid w:val="008759D5"/>
    <w:rPr>
      <w:rFonts w:ascii="Arial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tcs.org.uk/wp-content/uploads/2021/09/standard-for-career-long-professional-learning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bing.com/videos/search?q=taming+the+advice+monster&amp;view=detail&amp;mid=C2825B274BE26A0FC64EC2825B274BE26A0FC64E&amp;FORM=VDRVSR&amp;ru=%2Fvideos%2Fsearch%3Fq%3Dtaming%2Bthe%2Badvice%2Bmonster%26FORM%3DHDRSC6&amp;ajaxhist=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ducation.gov.scot/professional-learning/self-directed-professional-learning/coaching-in-educati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ducation.gov.scot/professional-lear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data xmlns="http://www.objective.com/ecm/document/metadata/53D26341A57B383EE0540010E0463CCA" version="1.0.0">
  <systemFields>
    <field name="Objective-Id">
      <value order="0">A48875636</value>
    </field>
    <field name="Objective-Title">
      <value order="0">AML 2024-25 Peer Supporter guide FINAL</value>
    </field>
    <field name="Objective-Description">
      <value order="0"/>
    </field>
    <field name="Objective-CreationStamp">
      <value order="0">2024-06-12T13:39:57Z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2024-06-13T07:01:47Z</value>
    </field>
    <field name="Objective-Owner">
      <value order="0">Walker, Lesley L (U445189)</value>
    </field>
    <field name="Objective-Path">
      <value order="0">Objective Global Folder:SG File Plan:Administration:Corporate strategy:Strategy and change:Corporate strategy: Strategy and change:Education Scotland: Professional Learning and Leadership: Middle Leadership: 2019-2024</value>
    </field>
    <field name="Objective-Parent">
      <value order="0">Education Scotland: Professional Learning and Leadership: Middle Leadership: 2019-2024</value>
    </field>
    <field name="Objective-State">
      <value order="0">Being Drafted</value>
    </field>
    <field name="Objective-VersionId">
      <value order="0">vA73474582</value>
    </field>
    <field name="Objective-Version">
      <value order="0">1.1</value>
    </field>
    <field name="Objective-VersionNumber">
      <value order="0">2</value>
    </field>
    <field name="Objective-VersionComment">
      <value order="0"/>
    </field>
    <field name="Objective-FileNumber">
      <value order="0">POL/31606</value>
    </field>
    <field name="Objective-Classification">
      <value order="0">OFFICIAL</value>
    </field>
    <field name="Objective-Caveats">
      <value order="0">Caveat for access to SG Fileplan</value>
    </field>
  </systemFields>
  <catalogues>
    <catalogue name="Document Type Catalogue" type="type" ori="id:cA35">
      <field name="Objective-Date of Original">
        <value order="0"/>
      </field>
      <field name="Objective-Date Received">
        <value order="0"/>
      </field>
      <field name="Objective-SG Web Publication - Category">
        <value order="0"/>
      </field>
      <field name="Objective-SG Web Publication - Category 2 Classification">
        <value order="0"/>
      </field>
      <field name="Objective-Connect Creator">
        <value order="0"/>
      </field>
      <field name="Objective-Required Redaction">
        <value order="0"/>
      </field>
    </catalogue>
  </catalogues>
</metadata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53D26341A57B383EE0540010E0463C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3785</Characters>
  <Application>Microsoft Office Word</Application>
  <DocSecurity>4</DocSecurity>
  <Lines>31</Lines>
  <Paragraphs>8</Paragraphs>
  <ScaleCrop>false</ScaleCrop>
  <Company>Scottish Government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Walker</dc:creator>
  <cp:keywords/>
  <dc:description/>
  <cp:lastModifiedBy>Jeremy Stevenson</cp:lastModifiedBy>
  <cp:revision>2</cp:revision>
  <dcterms:created xsi:type="dcterms:W3CDTF">2024-07-03T13:51:00Z</dcterms:created>
  <dcterms:modified xsi:type="dcterms:W3CDTF">2024-07-03T13:51:00Z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A48875636</vt:lpwstr>
  </property>
  <property fmtid="{D5CDD505-2E9C-101B-9397-08002B2CF9AE}" pid="4" name="Objective-Title">
    <vt:lpwstr>AML 2024-25 Peer Supporter guide FINAL</vt:lpwstr>
  </property>
  <property fmtid="{D5CDD505-2E9C-101B-9397-08002B2CF9AE}" pid="5" name="Objective-Description">
    <vt:lpwstr/>
  </property>
  <property fmtid="{D5CDD505-2E9C-101B-9397-08002B2CF9AE}" pid="6" name="Objective-CreationStamp">
    <vt:filetime>2024-06-12T13:39:57Z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2024-06-13T07:01:47Z</vt:filetime>
  </property>
  <property fmtid="{D5CDD505-2E9C-101B-9397-08002B2CF9AE}" pid="11" name="Objective-Owner">
    <vt:lpwstr>Walker, Lesley L (U445189)</vt:lpwstr>
  </property>
  <property fmtid="{D5CDD505-2E9C-101B-9397-08002B2CF9AE}" pid="12" name="Objective-Path">
    <vt:lpwstr>Objective Global Folder:SG File Plan:Administration:Corporate strategy:Strategy and change:Corporate strategy: Strategy and change:Education Scotland: Professional Learning and Leadership: Middle Leadership: 2019-2024</vt:lpwstr>
  </property>
  <property fmtid="{D5CDD505-2E9C-101B-9397-08002B2CF9AE}" pid="13" name="Objective-Parent">
    <vt:lpwstr>Education Scotland: Professional Learning and Leadership: Middle Leadership: 2019-2024</vt:lpwstr>
  </property>
  <property fmtid="{D5CDD505-2E9C-101B-9397-08002B2CF9AE}" pid="14" name="Objective-State">
    <vt:lpwstr>Being Drafted</vt:lpwstr>
  </property>
  <property fmtid="{D5CDD505-2E9C-101B-9397-08002B2CF9AE}" pid="15" name="Objective-VersionId">
    <vt:lpwstr>vA73474582</vt:lpwstr>
  </property>
  <property fmtid="{D5CDD505-2E9C-101B-9397-08002B2CF9AE}" pid="16" name="Objective-Version">
    <vt:lpwstr>1.1</vt:lpwstr>
  </property>
  <property fmtid="{D5CDD505-2E9C-101B-9397-08002B2CF9AE}" pid="17" name="Objective-VersionNumber">
    <vt:r8>2</vt:r8>
  </property>
  <property fmtid="{D5CDD505-2E9C-101B-9397-08002B2CF9AE}" pid="18" name="Objective-VersionComment">
    <vt:lpwstr/>
  </property>
  <property fmtid="{D5CDD505-2E9C-101B-9397-08002B2CF9AE}" pid="19" name="Objective-FileNumber">
    <vt:lpwstr>POL/31606</vt:lpwstr>
  </property>
  <property fmtid="{D5CDD505-2E9C-101B-9397-08002B2CF9AE}" pid="20" name="Objective-Classification">
    <vt:lpwstr>OFFICIAL</vt:lpwstr>
  </property>
  <property fmtid="{D5CDD505-2E9C-101B-9397-08002B2CF9AE}" pid="21" name="Objective-Caveats">
    <vt:lpwstr>Caveat for access to SG Fileplan</vt:lpwstr>
  </property>
  <property fmtid="{D5CDD505-2E9C-101B-9397-08002B2CF9AE}" pid="22" name="Objective-Date of Original">
    <vt:lpwstr/>
  </property>
  <property fmtid="{D5CDD505-2E9C-101B-9397-08002B2CF9AE}" pid="23" name="Objective-Date Received">
    <vt:lpwstr/>
  </property>
  <property fmtid="{D5CDD505-2E9C-101B-9397-08002B2CF9AE}" pid="24" name="Objective-SG Web Publication - Category">
    <vt:lpwstr/>
  </property>
  <property fmtid="{D5CDD505-2E9C-101B-9397-08002B2CF9AE}" pid="25" name="Objective-SG Web Publication - Category 2 Classification">
    <vt:lpwstr/>
  </property>
  <property fmtid="{D5CDD505-2E9C-101B-9397-08002B2CF9AE}" pid="26" name="Objective-Connect Creator">
    <vt:lpwstr/>
  </property>
  <property fmtid="{D5CDD505-2E9C-101B-9397-08002B2CF9AE}" pid="27" name="Objective-Required Redaction">
    <vt:lpwstr/>
  </property>
</Properties>
</file>