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0B06" w14:textId="2E0142DD" w:rsidR="00027C27" w:rsidRPr="00632D33" w:rsidRDefault="00AE22F0" w:rsidP="00AE22F0">
      <w:pPr>
        <w:jc w:val="center"/>
        <w:rPr>
          <w:b/>
          <w:bCs/>
          <w:sz w:val="36"/>
          <w:szCs w:val="36"/>
        </w:rPr>
      </w:pPr>
      <w:r w:rsidRPr="00632D33">
        <w:rPr>
          <w:b/>
          <w:bCs/>
          <w:sz w:val="36"/>
          <w:szCs w:val="36"/>
        </w:rPr>
        <w:t>Election</w:t>
      </w:r>
      <w:r w:rsidR="00F74412" w:rsidRPr="00632D33">
        <w:rPr>
          <w:b/>
          <w:bCs/>
          <w:sz w:val="36"/>
          <w:szCs w:val="36"/>
        </w:rPr>
        <w:t xml:space="preserve"> Prep for 16+ Learners</w:t>
      </w:r>
    </w:p>
    <w:p w14:paraId="16461E94" w14:textId="77777777" w:rsidR="00F74412" w:rsidRDefault="00F74412" w:rsidP="00AE22F0">
      <w:pPr>
        <w:jc w:val="center"/>
      </w:pPr>
    </w:p>
    <w:p w14:paraId="49389D3A" w14:textId="007FEF7C" w:rsidR="00F74412" w:rsidRPr="00632D33" w:rsidRDefault="00F74412" w:rsidP="00F74412">
      <w:pPr>
        <w:rPr>
          <w:sz w:val="28"/>
          <w:szCs w:val="28"/>
          <w:u w:val="single"/>
        </w:rPr>
      </w:pPr>
      <w:r w:rsidRPr="00632D33">
        <w:rPr>
          <w:sz w:val="28"/>
          <w:szCs w:val="28"/>
          <w:u w:val="single"/>
        </w:rPr>
        <w:t>Introduction</w:t>
      </w:r>
    </w:p>
    <w:p w14:paraId="403F55F1" w14:textId="77777777" w:rsidR="00F74412" w:rsidRDefault="00F74412" w:rsidP="00F74412"/>
    <w:p w14:paraId="2BF37E4F" w14:textId="77777777" w:rsidR="00495706" w:rsidRDefault="00F74412" w:rsidP="00F74412">
      <w:r>
        <w:t xml:space="preserve">Preparing </w:t>
      </w:r>
      <w:r w:rsidR="00AD515D">
        <w:t xml:space="preserve">all </w:t>
      </w:r>
      <w:r>
        <w:t>young people to enact their democratic right and vote in election</w:t>
      </w:r>
      <w:r w:rsidR="00907050">
        <w:t>s</w:t>
      </w:r>
      <w:r w:rsidR="00AD515D">
        <w:t xml:space="preserve"> is essential</w:t>
      </w:r>
      <w:r>
        <w:t xml:space="preserve">.  </w:t>
      </w:r>
      <w:r w:rsidR="00D90268">
        <w:t>T</w:t>
      </w:r>
      <w:r>
        <w:t xml:space="preserve">he period leading up to any election can be challenging for schools.  </w:t>
      </w:r>
    </w:p>
    <w:p w14:paraId="614E6D44" w14:textId="77777777" w:rsidR="00495706" w:rsidRDefault="00495706" w:rsidP="00F74412"/>
    <w:p w14:paraId="61184E55" w14:textId="37415B0A" w:rsidR="00F74412" w:rsidRDefault="00EE7497" w:rsidP="00F74412">
      <w:r>
        <w:t xml:space="preserve">Competing demands and political sensitivities can </w:t>
      </w:r>
      <w:r w:rsidR="005F03FD">
        <w:t>make this a complex time.</w:t>
      </w:r>
    </w:p>
    <w:p w14:paraId="2806C970" w14:textId="7249E70B" w:rsidR="00AD515D" w:rsidRDefault="005F03FD" w:rsidP="00F74412">
      <w:r>
        <w:t>The purpose of this resource is to enable schools to engage in activities which have the dual purpose of developing the skills of modern studies students</w:t>
      </w:r>
      <w:r w:rsidR="00F36741">
        <w:t>,</w:t>
      </w:r>
      <w:r>
        <w:t xml:space="preserve"> while preparing all those of voting age</w:t>
      </w:r>
      <w:r w:rsidR="002B7546">
        <w:t xml:space="preserve"> to participate in elections.</w:t>
      </w:r>
    </w:p>
    <w:p w14:paraId="3E56DDFF" w14:textId="77777777" w:rsidR="00AD515D" w:rsidRDefault="00AD515D" w:rsidP="00F74412"/>
    <w:p w14:paraId="062C3D39" w14:textId="7EB2EBB6" w:rsidR="00AD515D" w:rsidRPr="00632D33" w:rsidRDefault="00632D33" w:rsidP="00F74412">
      <w:pPr>
        <w:rPr>
          <w:sz w:val="28"/>
          <w:szCs w:val="28"/>
          <w:u w:val="single"/>
        </w:rPr>
      </w:pPr>
      <w:r w:rsidRPr="00632D33">
        <w:rPr>
          <w:sz w:val="28"/>
          <w:szCs w:val="28"/>
          <w:u w:val="single"/>
        </w:rPr>
        <w:t>Suggested a</w:t>
      </w:r>
      <w:r w:rsidR="00AD515D" w:rsidRPr="00632D33">
        <w:rPr>
          <w:sz w:val="28"/>
          <w:szCs w:val="28"/>
          <w:u w:val="single"/>
        </w:rPr>
        <w:t>ctivities</w:t>
      </w:r>
      <w:r w:rsidR="00B27DB4">
        <w:rPr>
          <w:sz w:val="28"/>
          <w:szCs w:val="28"/>
          <w:u w:val="single"/>
        </w:rPr>
        <w:t xml:space="preserve"> – Democracy </w:t>
      </w:r>
      <w:r w:rsidR="007D6302">
        <w:rPr>
          <w:sz w:val="28"/>
          <w:szCs w:val="28"/>
          <w:u w:val="single"/>
        </w:rPr>
        <w:t>Engagement</w:t>
      </w:r>
    </w:p>
    <w:p w14:paraId="2B89866B" w14:textId="77777777" w:rsidR="00AD515D" w:rsidRDefault="00AD515D" w:rsidP="00F74412"/>
    <w:p w14:paraId="6D657B72" w14:textId="59EB6E4F" w:rsidR="00AD515D" w:rsidRDefault="00F246CB" w:rsidP="00F74412">
      <w:r>
        <w:t>Modern studies students are uniquely placed in schools to both encourage and educate their fellow students in participating in democracy.</w:t>
      </w:r>
    </w:p>
    <w:p w14:paraId="44A57319" w14:textId="77777777" w:rsidR="00B27DB4" w:rsidRDefault="00B27DB4" w:rsidP="00F74412"/>
    <w:p w14:paraId="3F8D12CB" w14:textId="541D18D7" w:rsidR="00B27DB4" w:rsidRDefault="00B27DB4" w:rsidP="00F74412">
      <w:r>
        <w:t>It may be that schools choose to have a ‘Democracy Day’ for their students</w:t>
      </w:r>
      <w:r w:rsidR="002B2C4F">
        <w:t xml:space="preserve">, or to </w:t>
      </w:r>
      <w:r w:rsidR="0098299C">
        <w:t>stagger the activities across a week or a fortnight</w:t>
      </w:r>
      <w:r>
        <w:t xml:space="preserve">.  All young people of voting age should be involved.  </w:t>
      </w:r>
    </w:p>
    <w:p w14:paraId="7F49E5A0" w14:textId="77777777" w:rsidR="00B27DB4" w:rsidRDefault="00B27DB4" w:rsidP="00F74412"/>
    <w:p w14:paraId="06A1C0A9" w14:textId="3C87F818" w:rsidR="005539FB" w:rsidRDefault="005539FB" w:rsidP="00F74412">
      <w:r>
        <w:t>Stage 1 – research</w:t>
      </w:r>
    </w:p>
    <w:p w14:paraId="52E2DF14" w14:textId="2175DB2A" w:rsidR="005539FB" w:rsidRDefault="005539FB" w:rsidP="00F74412">
      <w:r>
        <w:t>Stage 2 – presentations</w:t>
      </w:r>
    </w:p>
    <w:p w14:paraId="430A603D" w14:textId="0D136EBA" w:rsidR="005539FB" w:rsidRDefault="005539FB" w:rsidP="00F74412">
      <w:r>
        <w:t>Stage 3 – marketplace</w:t>
      </w:r>
    </w:p>
    <w:p w14:paraId="7D5A6215" w14:textId="63F221D5" w:rsidR="002C098A" w:rsidRDefault="005539FB" w:rsidP="00F74412">
      <w:r>
        <w:t>Stage 4 – mock election</w:t>
      </w:r>
    </w:p>
    <w:p w14:paraId="7D120D5A" w14:textId="32D7809F" w:rsidR="002C098A" w:rsidRDefault="002C098A" w:rsidP="00F74412">
      <w:r>
        <w:t>Stage 5 – assembly presentation</w:t>
      </w:r>
    </w:p>
    <w:p w14:paraId="17387E64" w14:textId="77777777" w:rsidR="002C098A" w:rsidRDefault="002C098A" w:rsidP="00F74412"/>
    <w:p w14:paraId="054FB3F8" w14:textId="29D77416" w:rsidR="005539FB" w:rsidRPr="00837439" w:rsidRDefault="005539FB" w:rsidP="00F74412">
      <w:pPr>
        <w:rPr>
          <w:b/>
          <w:bCs/>
        </w:rPr>
      </w:pPr>
      <w:r w:rsidRPr="00837439">
        <w:rPr>
          <w:b/>
          <w:bCs/>
        </w:rPr>
        <w:t>Stage 1</w:t>
      </w:r>
      <w:r w:rsidR="00D91F67" w:rsidRPr="00837439">
        <w:rPr>
          <w:b/>
          <w:bCs/>
        </w:rPr>
        <w:t xml:space="preserve"> - Research</w:t>
      </w:r>
    </w:p>
    <w:p w14:paraId="4CF3DBB2" w14:textId="5A5B6E60" w:rsidR="00B27DB4" w:rsidRDefault="00B27DB4" w:rsidP="00F74412">
      <w:r>
        <w:t>Modern Studies students in NQ classes</w:t>
      </w:r>
      <w:r w:rsidR="007878D1">
        <w:t xml:space="preserve"> or in S3</w:t>
      </w:r>
      <w:r>
        <w:t xml:space="preserve"> </w:t>
      </w:r>
      <w:r w:rsidR="007878D1">
        <w:t>could</w:t>
      </w:r>
      <w:r w:rsidR="005539FB">
        <w:t xml:space="preserve"> conduct </w:t>
      </w:r>
      <w:r w:rsidR="001B4D24">
        <w:t>research around a number of issues:</w:t>
      </w:r>
    </w:p>
    <w:p w14:paraId="0FA24A08" w14:textId="40F1B1DD" w:rsidR="001B4D24" w:rsidRDefault="00DC579D" w:rsidP="00641C61">
      <w:pPr>
        <w:pStyle w:val="ListParagraph"/>
        <w:numPr>
          <w:ilvl w:val="0"/>
          <w:numId w:val="7"/>
        </w:numPr>
      </w:pPr>
      <w:r>
        <w:t>Party manifestos for any parties taking pa</w:t>
      </w:r>
      <w:r w:rsidR="009D47E6">
        <w:t>r</w:t>
      </w:r>
      <w:r>
        <w:t>t in the election</w:t>
      </w:r>
      <w:r w:rsidR="0054092D">
        <w:t>.</w:t>
      </w:r>
    </w:p>
    <w:p w14:paraId="3F3238B7" w14:textId="027AD47A" w:rsidR="0054092D" w:rsidRDefault="002F5829" w:rsidP="00641C61">
      <w:pPr>
        <w:pStyle w:val="ListParagraph"/>
        <w:numPr>
          <w:ilvl w:val="0"/>
          <w:numId w:val="7"/>
        </w:numPr>
      </w:pPr>
      <w:r>
        <w:t xml:space="preserve">How </w:t>
      </w:r>
      <w:r w:rsidR="00E37E11">
        <w:t>Scottish/UK elections work</w:t>
      </w:r>
      <w:r w:rsidR="00687565">
        <w:t>.</w:t>
      </w:r>
    </w:p>
    <w:p w14:paraId="5D7A7193" w14:textId="26DD7916" w:rsidR="00687565" w:rsidRDefault="00B90C52" w:rsidP="00641C61">
      <w:pPr>
        <w:pStyle w:val="ListParagraph"/>
        <w:numPr>
          <w:ilvl w:val="0"/>
          <w:numId w:val="7"/>
        </w:numPr>
      </w:pPr>
      <w:r>
        <w:t>Responsibilities</w:t>
      </w:r>
      <w:r w:rsidR="00DA55AB">
        <w:t xml:space="preserve"> </w:t>
      </w:r>
      <w:r>
        <w:t xml:space="preserve">of councillors vs MSPs vs </w:t>
      </w:r>
      <w:r w:rsidR="004678FF">
        <w:t>MPs</w:t>
      </w:r>
      <w:r w:rsidR="00670B24">
        <w:t>.</w:t>
      </w:r>
    </w:p>
    <w:p w14:paraId="1DAB09A3" w14:textId="3CE43324" w:rsidR="00670B24" w:rsidRDefault="00670B24" w:rsidP="00641C61">
      <w:pPr>
        <w:pStyle w:val="ListParagraph"/>
        <w:numPr>
          <w:ilvl w:val="0"/>
          <w:numId w:val="7"/>
        </w:numPr>
      </w:pPr>
      <w:r>
        <w:t>How to register to vote and what voting entails.</w:t>
      </w:r>
    </w:p>
    <w:p w14:paraId="7E276D5B" w14:textId="77777777" w:rsidR="00670B24" w:rsidRDefault="00670B24" w:rsidP="00670B24"/>
    <w:p w14:paraId="5C2C9438" w14:textId="77E226A6" w:rsidR="00AD515D" w:rsidRPr="00837439" w:rsidRDefault="00914970" w:rsidP="00F74412">
      <w:pPr>
        <w:rPr>
          <w:b/>
          <w:bCs/>
        </w:rPr>
      </w:pPr>
      <w:r w:rsidRPr="00837439">
        <w:rPr>
          <w:b/>
          <w:bCs/>
        </w:rPr>
        <w:t>Stage 2</w:t>
      </w:r>
      <w:r w:rsidR="00D91F67" w:rsidRPr="00837439">
        <w:rPr>
          <w:b/>
          <w:bCs/>
        </w:rPr>
        <w:t xml:space="preserve"> - Presentations</w:t>
      </w:r>
    </w:p>
    <w:p w14:paraId="6C4E6AC1" w14:textId="6A462C74" w:rsidR="00382140" w:rsidRDefault="00403796" w:rsidP="00F74412">
      <w:r>
        <w:t xml:space="preserve">Modern studies students could be </w:t>
      </w:r>
      <w:r w:rsidR="00642B36">
        <w:t xml:space="preserve">paired up and allocated </w:t>
      </w:r>
      <w:r w:rsidR="007E1C42">
        <w:t xml:space="preserve">to </w:t>
      </w:r>
      <w:r w:rsidR="00586AD5">
        <w:t xml:space="preserve">social studies classes during National 4/5 and Higher periods to </w:t>
      </w:r>
      <w:r w:rsidR="009F183C">
        <w:t>deliver short presentations about registering to vote</w:t>
      </w:r>
      <w:r w:rsidR="00C47D25">
        <w:t>, voting systems and</w:t>
      </w:r>
      <w:r w:rsidR="009F183C">
        <w:t xml:space="preserve"> how to get </w:t>
      </w:r>
      <w:r w:rsidR="00651105">
        <w:t xml:space="preserve">accurate </w:t>
      </w:r>
      <w:r w:rsidR="009F183C">
        <w:t>information about</w:t>
      </w:r>
      <w:r w:rsidR="00651105">
        <w:t xml:space="preserve"> the policies of political parties</w:t>
      </w:r>
      <w:r w:rsidR="00564551">
        <w:t>,</w:t>
      </w:r>
      <w:r w:rsidR="00651105">
        <w:t xml:space="preserve"> in order to decide how to vote.</w:t>
      </w:r>
    </w:p>
    <w:p w14:paraId="32FBB01B" w14:textId="77777777" w:rsidR="00382140" w:rsidRDefault="00382140" w:rsidP="00F74412"/>
    <w:p w14:paraId="06E8CBD8" w14:textId="2953BFCA" w:rsidR="00403796" w:rsidRDefault="00382140" w:rsidP="00F74412">
      <w:r w:rsidRPr="00837439">
        <w:rPr>
          <w:b/>
          <w:bCs/>
        </w:rPr>
        <w:t>Stage 3</w:t>
      </w:r>
      <w:r w:rsidR="00D91F67" w:rsidRPr="00837439">
        <w:rPr>
          <w:b/>
          <w:bCs/>
        </w:rPr>
        <w:t xml:space="preserve"> - Marketplace</w:t>
      </w:r>
      <w:r w:rsidR="00D91F67">
        <w:br/>
        <w:t xml:space="preserve">Modern studies students could set up a marketplace at a lunch time </w:t>
      </w:r>
      <w:r w:rsidR="0059751F">
        <w:t>provi</w:t>
      </w:r>
      <w:r w:rsidR="00215701">
        <w:t xml:space="preserve">ding information on how to register to vote and how to </w:t>
      </w:r>
      <w:r w:rsidR="00EC03EF">
        <w:t>go about voting.</w:t>
      </w:r>
    </w:p>
    <w:p w14:paraId="6C225A4B" w14:textId="77777777" w:rsidR="00EC03EF" w:rsidRDefault="00EC03EF" w:rsidP="00F74412"/>
    <w:p w14:paraId="75DD9B17" w14:textId="20D6C66B" w:rsidR="00EC03EF" w:rsidRDefault="00EC03EF" w:rsidP="00F74412">
      <w:r w:rsidRPr="00837439">
        <w:rPr>
          <w:b/>
          <w:bCs/>
        </w:rPr>
        <w:t>Stage 4 – Mock election</w:t>
      </w:r>
      <w:r>
        <w:br/>
      </w:r>
      <w:r w:rsidR="003D2055">
        <w:t xml:space="preserve">The modern studies </w:t>
      </w:r>
      <w:r w:rsidR="007A6677">
        <w:t>department could con</w:t>
      </w:r>
      <w:r w:rsidR="00950C6D">
        <w:t xml:space="preserve">duct a mock election to help students </w:t>
      </w:r>
      <w:r w:rsidR="00217D2C">
        <w:t>to under</w:t>
      </w:r>
      <w:r w:rsidR="00034969">
        <w:t>stand the process of voting.</w:t>
      </w:r>
    </w:p>
    <w:p w14:paraId="12E9EA2F" w14:textId="77777777" w:rsidR="00971DDC" w:rsidRDefault="00971DDC" w:rsidP="00F74412"/>
    <w:p w14:paraId="0398D41E" w14:textId="2522E3B5" w:rsidR="00971DDC" w:rsidRPr="00837439" w:rsidRDefault="00C47D25" w:rsidP="00F74412">
      <w:pPr>
        <w:rPr>
          <w:b/>
          <w:bCs/>
        </w:rPr>
      </w:pPr>
      <w:r w:rsidRPr="00837439">
        <w:rPr>
          <w:b/>
          <w:bCs/>
        </w:rPr>
        <w:lastRenderedPageBreak/>
        <w:t>Stage 5 – Assembly</w:t>
      </w:r>
    </w:p>
    <w:p w14:paraId="195FD179" w14:textId="11ABBE0A" w:rsidR="00C47D25" w:rsidRDefault="005E1836" w:rsidP="00F74412">
      <w:r>
        <w:t xml:space="preserve">Modern studies students could make a presentation at </w:t>
      </w:r>
      <w:r w:rsidR="006A174A">
        <w:t xml:space="preserve">S4 and S5/6 </w:t>
      </w:r>
      <w:r>
        <w:t>assembl</w:t>
      </w:r>
      <w:r w:rsidR="006A174A">
        <w:t>ies</w:t>
      </w:r>
      <w:r>
        <w:t xml:space="preserve"> about </w:t>
      </w:r>
      <w:r w:rsidR="00483903">
        <w:t>registering to vote, when the election will take place and how to vote.</w:t>
      </w:r>
    </w:p>
    <w:p w14:paraId="53B5B69D" w14:textId="77777777" w:rsidR="00971DDC" w:rsidRDefault="00971DDC" w:rsidP="00F74412"/>
    <w:p w14:paraId="397F4320" w14:textId="77777777" w:rsidR="00971DDC" w:rsidRDefault="00971DDC" w:rsidP="00F74412"/>
    <w:p w14:paraId="24E118FC" w14:textId="175E7E07" w:rsidR="00971DDC" w:rsidRPr="00B95A17" w:rsidRDefault="00B95A17" w:rsidP="00F74412">
      <w:pPr>
        <w:rPr>
          <w:i/>
          <w:iCs/>
        </w:rPr>
      </w:pPr>
      <w:r>
        <w:rPr>
          <w:b/>
          <w:bCs/>
        </w:rPr>
        <w:t>Possible</w:t>
      </w:r>
      <w:r w:rsidR="00971DDC" w:rsidRPr="00907050">
        <w:rPr>
          <w:b/>
          <w:bCs/>
        </w:rPr>
        <w:t xml:space="preserve"> website</w:t>
      </w:r>
      <w:r w:rsidR="00837439" w:rsidRPr="00907050">
        <w:rPr>
          <w:b/>
          <w:bCs/>
        </w:rPr>
        <w:t>s</w:t>
      </w:r>
      <w:r w:rsidR="00971DDC" w:rsidRPr="00907050">
        <w:rPr>
          <w:b/>
          <w:bCs/>
        </w:rPr>
        <w:t xml:space="preserve"> for research:</w:t>
      </w:r>
      <w:r w:rsidR="00C60215" w:rsidRPr="00907050">
        <w:rPr>
          <w:b/>
          <w:bCs/>
        </w:rPr>
        <w:br/>
      </w:r>
      <w:r w:rsidR="00050D62" w:rsidRPr="00B95A17">
        <w:rPr>
          <w:i/>
          <w:iCs/>
        </w:rPr>
        <w:t xml:space="preserve">This is not an exhaustive list, and schools may wish to check which candidates will be standing in their area. </w:t>
      </w:r>
    </w:p>
    <w:p w14:paraId="0F9630F4" w14:textId="77777777" w:rsidR="00B95A17" w:rsidRPr="00907050" w:rsidRDefault="00B95A17" w:rsidP="00F74412">
      <w:pPr>
        <w:rPr>
          <w:b/>
          <w:bCs/>
        </w:rPr>
      </w:pPr>
    </w:p>
    <w:p w14:paraId="71E9C1DF" w14:textId="2F6FDA74" w:rsidR="00971DDC" w:rsidRDefault="002F0C7D" w:rsidP="00F74412">
      <w:r>
        <w:t>Electoral Commission resources for young people (remember to choose Scotland as your location)</w:t>
      </w:r>
      <w:r w:rsidR="004112D5">
        <w:t>:</w:t>
      </w:r>
      <w:r w:rsidR="00EA459D">
        <w:t xml:space="preserve"> </w:t>
      </w:r>
      <w:hyperlink r:id="rId5" w:history="1">
        <w:r w:rsidR="00EA459D" w:rsidRPr="00EA459D">
          <w:rPr>
            <w:rStyle w:val="Hyperlink"/>
          </w:rPr>
          <w:t>Resources for young people | Electoral Commission</w:t>
        </w:r>
      </w:hyperlink>
      <w:r w:rsidR="00E84CB0">
        <w:br/>
      </w:r>
      <w:r w:rsidR="00E84CB0">
        <w:br/>
        <w:t xml:space="preserve">Electoral Commission </w:t>
      </w:r>
      <w:r w:rsidR="00441F2B">
        <w:t xml:space="preserve">guide to the Scottish elections 20206: </w:t>
      </w:r>
      <w:hyperlink r:id="rId6" w:history="1">
        <w:r w:rsidR="00441F2B" w:rsidRPr="00441F2B">
          <w:rPr>
            <w:rStyle w:val="Hyperlink"/>
          </w:rPr>
          <w:t>Scottish Parliament election 2026 media guide | Electoral Commission</w:t>
        </w:r>
      </w:hyperlink>
    </w:p>
    <w:p w14:paraId="22927DBA" w14:textId="6FABEEDA" w:rsidR="00EA459D" w:rsidRDefault="00C60215" w:rsidP="00F74412">
      <w:r>
        <w:br/>
      </w:r>
      <w:r w:rsidR="004D7B2A">
        <w:t>Scottish Par</w:t>
      </w:r>
      <w:r>
        <w:t>liament Education Service</w:t>
      </w:r>
      <w:r w:rsidR="004112D5">
        <w:t>:</w:t>
      </w:r>
      <w:r>
        <w:t xml:space="preserve"> </w:t>
      </w:r>
      <w:hyperlink r:id="rId7" w:history="1">
        <w:r w:rsidRPr="00C60215">
          <w:rPr>
            <w:rStyle w:val="Hyperlink"/>
          </w:rPr>
          <w:t>Resources on this website | Scottish Parliament Website</w:t>
        </w:r>
      </w:hyperlink>
    </w:p>
    <w:p w14:paraId="4EB53F65" w14:textId="77777777" w:rsidR="00C60215" w:rsidRDefault="00C60215" w:rsidP="00F74412"/>
    <w:p w14:paraId="663879BC" w14:textId="326043DB" w:rsidR="00C60215" w:rsidRDefault="004112D5" w:rsidP="00F74412">
      <w:r>
        <w:t xml:space="preserve">BBC Bitesize: </w:t>
      </w:r>
      <w:hyperlink r:id="rId8" w:history="1">
        <w:r w:rsidRPr="004112D5">
          <w:rPr>
            <w:rStyle w:val="Hyperlink"/>
          </w:rPr>
          <w:t>Single Transferable Vote - Democracy in Scotland: Video playlist - BBC Bitesize</w:t>
        </w:r>
      </w:hyperlink>
    </w:p>
    <w:p w14:paraId="6DA2F3D4" w14:textId="77777777" w:rsidR="004112D5" w:rsidRDefault="004112D5" w:rsidP="00F74412"/>
    <w:p w14:paraId="4C98ACFD" w14:textId="1A37EFEF" w:rsidR="004112D5" w:rsidRDefault="009D4A4D" w:rsidP="00F74412">
      <w:r>
        <w:t xml:space="preserve">BBC: </w:t>
      </w:r>
      <w:hyperlink r:id="rId9" w:history="1">
        <w:r w:rsidRPr="009D4A4D">
          <w:rPr>
            <w:rStyle w:val="Hyperlink"/>
          </w:rPr>
          <w:t>Which elections are taking place in England, Scotland and Wales on 7 May? - BBC News</w:t>
        </w:r>
      </w:hyperlink>
    </w:p>
    <w:p w14:paraId="0FC1F0B3" w14:textId="77777777" w:rsidR="009D4A4D" w:rsidRDefault="009D4A4D" w:rsidP="00F74412"/>
    <w:p w14:paraId="7789D9DB" w14:textId="11D0B1F7" w:rsidR="009D4A4D" w:rsidRDefault="00E615DC" w:rsidP="00F74412">
      <w:r>
        <w:t xml:space="preserve">BBC: </w:t>
      </w:r>
      <w:hyperlink r:id="rId10" w:history="1">
        <w:r w:rsidRPr="00E615DC">
          <w:rPr>
            <w:rStyle w:val="Hyperlink"/>
          </w:rPr>
          <w:t>Scottish party leaders set out stalls ahead of Holyrood election - BBC News</w:t>
        </w:r>
      </w:hyperlink>
    </w:p>
    <w:p w14:paraId="2B0FC172" w14:textId="77777777" w:rsidR="00E615DC" w:rsidRDefault="00E615DC" w:rsidP="00F74412"/>
    <w:p w14:paraId="638F89CC" w14:textId="77777777" w:rsidR="007E4D52" w:rsidRPr="00E54DFF" w:rsidRDefault="007E4D52" w:rsidP="007E4D52">
      <w:r>
        <w:t xml:space="preserve">The Politics Project: </w:t>
      </w:r>
      <w:r w:rsidRPr="00E54DFF">
        <w:t>Online training - TPP are delivering training for teachers and practitioners to help them engage their young people in upcoming elections. For a full list of our training sessions see here:</w:t>
      </w:r>
    </w:p>
    <w:p w14:paraId="14A64E79" w14:textId="4014F8D3" w:rsidR="007E4D52" w:rsidRDefault="007E4D52" w:rsidP="007E4D52">
      <w:hyperlink r:id="rId11" w:tgtFrame="_blank" w:tooltip="https://luma.com/user/usr-mD0M7Bv3BQhWi5Y" w:history="1">
        <w:r w:rsidRPr="00E54DFF">
          <w:rPr>
            <w:rStyle w:val="Hyperlink"/>
          </w:rPr>
          <w:t>https://luma.com/user/usr-mD0M7Bv3BQhWi5Y</w:t>
        </w:r>
      </w:hyperlink>
      <w:r w:rsidRPr="00E54DFF">
        <w:t> </w:t>
      </w:r>
      <w:r w:rsidR="00796F90">
        <w:br/>
      </w:r>
    </w:p>
    <w:p w14:paraId="678384FF" w14:textId="553C81F8" w:rsidR="00796F90" w:rsidRPr="00E54DFF" w:rsidRDefault="00796F90" w:rsidP="007E4D52">
      <w:r>
        <w:t xml:space="preserve">List of constituencies and candidates: </w:t>
      </w:r>
      <w:hyperlink r:id="rId12" w:history="1">
        <w:r w:rsidRPr="00796F90">
          <w:rPr>
            <w:rStyle w:val="Hyperlink"/>
          </w:rPr>
          <w:t>Scottish Parliament elections (Constituencies)</w:t>
        </w:r>
      </w:hyperlink>
    </w:p>
    <w:p w14:paraId="2A1447ED" w14:textId="5AD817D6" w:rsidR="00DB7756" w:rsidRDefault="00897EEB" w:rsidP="00F74412">
      <w:r>
        <w:br/>
      </w:r>
      <w:r w:rsidR="00072879">
        <w:t>Pa</w:t>
      </w:r>
      <w:r>
        <w:t>rties likely to field candidates in a number of seats:</w:t>
      </w:r>
    </w:p>
    <w:p w14:paraId="6C4262B2" w14:textId="3A24094A" w:rsidR="00050D62" w:rsidRDefault="00072879" w:rsidP="00050D62">
      <w:r>
        <w:br/>
      </w:r>
      <w:r w:rsidR="00050D62">
        <w:t>The Conservative and Unionist Party:</w:t>
      </w:r>
      <w:r w:rsidR="00012958">
        <w:t xml:space="preserve"> </w:t>
      </w:r>
      <w:hyperlink r:id="rId13" w:history="1">
        <w:r w:rsidR="00012958" w:rsidRPr="00012958">
          <w:rPr>
            <w:rStyle w:val="Hyperlink"/>
          </w:rPr>
          <w:t>Policy - Scottish Conservatives</w:t>
        </w:r>
      </w:hyperlink>
    </w:p>
    <w:p w14:paraId="49D137CE" w14:textId="77777777" w:rsidR="00050D62" w:rsidRDefault="00050D62" w:rsidP="00050D62"/>
    <w:p w14:paraId="7A56BE76" w14:textId="77777777" w:rsidR="00050D62" w:rsidRDefault="00050D62" w:rsidP="00050D62">
      <w:r>
        <w:t xml:space="preserve">The Green Party: </w:t>
      </w:r>
      <w:hyperlink r:id="rId14" w:history="1">
        <w:r w:rsidRPr="001F191B">
          <w:rPr>
            <w:rStyle w:val="Hyperlink"/>
          </w:rPr>
          <w:t>Our Common Future - Scottish Greens</w:t>
        </w:r>
      </w:hyperlink>
    </w:p>
    <w:p w14:paraId="6CD5B2E5" w14:textId="77777777" w:rsidR="00050D62" w:rsidRDefault="00050D62" w:rsidP="00050D62"/>
    <w:p w14:paraId="5D3CE91C" w14:textId="77777777" w:rsidR="00050D62" w:rsidRDefault="00050D62" w:rsidP="00050D62">
      <w:r>
        <w:t xml:space="preserve">The Labour Party: </w:t>
      </w:r>
      <w:hyperlink r:id="rId15" w:history="1">
        <w:r w:rsidRPr="00D43812">
          <w:rPr>
            <w:rStyle w:val="Hyperlink"/>
          </w:rPr>
          <w:t>Our Vision - Scottish Labour</w:t>
        </w:r>
      </w:hyperlink>
    </w:p>
    <w:p w14:paraId="6C7DA338" w14:textId="77777777" w:rsidR="00AA4239" w:rsidRDefault="00AA4239" w:rsidP="00050D62"/>
    <w:p w14:paraId="2B22C289" w14:textId="6000E1A8" w:rsidR="00AA4239" w:rsidRDefault="00AA4239" w:rsidP="00050D62">
      <w:r>
        <w:t xml:space="preserve">Reform UK: </w:t>
      </w:r>
      <w:hyperlink r:id="rId16" w:history="1">
        <w:r w:rsidRPr="00AA4239">
          <w:rPr>
            <w:rStyle w:val="Hyperlink"/>
          </w:rPr>
          <w:t>Home | Reform UK</w:t>
        </w:r>
      </w:hyperlink>
    </w:p>
    <w:p w14:paraId="62AAC915" w14:textId="77777777" w:rsidR="00FE42D6" w:rsidRDefault="00FE42D6" w:rsidP="00050D62"/>
    <w:p w14:paraId="57112C93" w14:textId="01AEA982" w:rsidR="00FE42D6" w:rsidRDefault="00FE42D6" w:rsidP="00050D62">
      <w:r>
        <w:t>The Scottish Liberal Democrats</w:t>
      </w:r>
      <w:r w:rsidR="0060247B">
        <w:t xml:space="preserve">: </w:t>
      </w:r>
      <w:hyperlink r:id="rId17" w:history="1">
        <w:r w:rsidR="000A6835" w:rsidRPr="000A6835">
          <w:rPr>
            <w:rStyle w:val="Hyperlink"/>
          </w:rPr>
          <w:t>Scottish Liberal Democrats</w:t>
        </w:r>
      </w:hyperlink>
    </w:p>
    <w:p w14:paraId="04C7C2FF" w14:textId="77777777" w:rsidR="00050D62" w:rsidRDefault="00050D62" w:rsidP="00050D62"/>
    <w:p w14:paraId="7E9072B8" w14:textId="77777777" w:rsidR="00050D62" w:rsidRDefault="00050D62" w:rsidP="00050D62">
      <w:r>
        <w:t xml:space="preserve">The Scottish National Party:  </w:t>
      </w:r>
      <w:hyperlink r:id="rId18" w:history="1">
        <w:r w:rsidRPr="009B673A">
          <w:rPr>
            <w:rStyle w:val="Hyperlink"/>
          </w:rPr>
          <w:t>Policies — Scottish National Party</w:t>
        </w:r>
      </w:hyperlink>
    </w:p>
    <w:p w14:paraId="068E04FE" w14:textId="77777777" w:rsidR="00050D62" w:rsidRDefault="00050D62" w:rsidP="00050D62"/>
    <w:p w14:paraId="32A200DE" w14:textId="77777777" w:rsidR="0087091D" w:rsidRDefault="0087091D" w:rsidP="00F74412"/>
    <w:p w14:paraId="2B7E5600" w14:textId="3FC99280" w:rsidR="0087091D" w:rsidRDefault="0087091D" w:rsidP="00F74412"/>
    <w:p w14:paraId="4A54463C" w14:textId="77777777" w:rsidR="009B673A" w:rsidRPr="009B7615" w:rsidRDefault="009B673A" w:rsidP="00F74412"/>
    <w:sectPr w:rsidR="009B673A" w:rsidRPr="009B7615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374D8E"/>
    <w:multiLevelType w:val="hybridMultilevel"/>
    <w:tmpl w:val="6FC2C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4005951">
    <w:abstractNumId w:val="2"/>
  </w:num>
  <w:num w:numId="2" w16cid:durableId="1874613255">
    <w:abstractNumId w:val="0"/>
  </w:num>
  <w:num w:numId="3" w16cid:durableId="1608541150">
    <w:abstractNumId w:val="0"/>
  </w:num>
  <w:num w:numId="4" w16cid:durableId="1448425853">
    <w:abstractNumId w:val="0"/>
  </w:num>
  <w:num w:numId="5" w16cid:durableId="396973512">
    <w:abstractNumId w:val="2"/>
  </w:num>
  <w:num w:numId="6" w16cid:durableId="859242624">
    <w:abstractNumId w:val="0"/>
  </w:num>
  <w:num w:numId="7" w16cid:durableId="20055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F0"/>
    <w:rsid w:val="00012958"/>
    <w:rsid w:val="00027C27"/>
    <w:rsid w:val="00034969"/>
    <w:rsid w:val="00050D62"/>
    <w:rsid w:val="0005557A"/>
    <w:rsid w:val="00072879"/>
    <w:rsid w:val="000A07ED"/>
    <w:rsid w:val="000A6835"/>
    <w:rsid w:val="000B42A3"/>
    <w:rsid w:val="000C0CF4"/>
    <w:rsid w:val="001B4D24"/>
    <w:rsid w:val="001F191B"/>
    <w:rsid w:val="00205878"/>
    <w:rsid w:val="00215701"/>
    <w:rsid w:val="00217D2C"/>
    <w:rsid w:val="00281579"/>
    <w:rsid w:val="002B2C4F"/>
    <w:rsid w:val="002B7546"/>
    <w:rsid w:val="002C098A"/>
    <w:rsid w:val="002D0B8B"/>
    <w:rsid w:val="002E67CA"/>
    <w:rsid w:val="002F0C7D"/>
    <w:rsid w:val="002F3749"/>
    <w:rsid w:val="002F5829"/>
    <w:rsid w:val="00306C61"/>
    <w:rsid w:val="0037582B"/>
    <w:rsid w:val="00382140"/>
    <w:rsid w:val="003D2055"/>
    <w:rsid w:val="00403796"/>
    <w:rsid w:val="004112D5"/>
    <w:rsid w:val="00421671"/>
    <w:rsid w:val="004371FD"/>
    <w:rsid w:val="00441F2B"/>
    <w:rsid w:val="004678FF"/>
    <w:rsid w:val="00483903"/>
    <w:rsid w:val="00495706"/>
    <w:rsid w:val="004D7B2A"/>
    <w:rsid w:val="00516F22"/>
    <w:rsid w:val="00521862"/>
    <w:rsid w:val="0054092D"/>
    <w:rsid w:val="005539FB"/>
    <w:rsid w:val="0055681D"/>
    <w:rsid w:val="00564551"/>
    <w:rsid w:val="00575C80"/>
    <w:rsid w:val="00586AD5"/>
    <w:rsid w:val="0059536F"/>
    <w:rsid w:val="0059751F"/>
    <w:rsid w:val="005E1836"/>
    <w:rsid w:val="005F03FD"/>
    <w:rsid w:val="0060247B"/>
    <w:rsid w:val="0060741B"/>
    <w:rsid w:val="00632D33"/>
    <w:rsid w:val="00641C61"/>
    <w:rsid w:val="00642B36"/>
    <w:rsid w:val="00651105"/>
    <w:rsid w:val="00670B24"/>
    <w:rsid w:val="00687565"/>
    <w:rsid w:val="006A174A"/>
    <w:rsid w:val="006E272A"/>
    <w:rsid w:val="007857AB"/>
    <w:rsid w:val="007878D1"/>
    <w:rsid w:val="00796F90"/>
    <w:rsid w:val="007A6677"/>
    <w:rsid w:val="007D6302"/>
    <w:rsid w:val="007E1C42"/>
    <w:rsid w:val="007E4D52"/>
    <w:rsid w:val="008358E6"/>
    <w:rsid w:val="00837439"/>
    <w:rsid w:val="00857548"/>
    <w:rsid w:val="0087091D"/>
    <w:rsid w:val="00897EEB"/>
    <w:rsid w:val="00907050"/>
    <w:rsid w:val="00914970"/>
    <w:rsid w:val="00950C6D"/>
    <w:rsid w:val="00971DDC"/>
    <w:rsid w:val="00976623"/>
    <w:rsid w:val="0098299C"/>
    <w:rsid w:val="009B3BA3"/>
    <w:rsid w:val="009B673A"/>
    <w:rsid w:val="009B7615"/>
    <w:rsid w:val="009D47E6"/>
    <w:rsid w:val="009D4A4D"/>
    <w:rsid w:val="009E71B9"/>
    <w:rsid w:val="009F183C"/>
    <w:rsid w:val="00AA4239"/>
    <w:rsid w:val="00AD515D"/>
    <w:rsid w:val="00AE22F0"/>
    <w:rsid w:val="00AF4E3B"/>
    <w:rsid w:val="00B27DB4"/>
    <w:rsid w:val="00B51BDC"/>
    <w:rsid w:val="00B561C0"/>
    <w:rsid w:val="00B6789F"/>
    <w:rsid w:val="00B773CE"/>
    <w:rsid w:val="00B90C52"/>
    <w:rsid w:val="00B95A17"/>
    <w:rsid w:val="00BE6844"/>
    <w:rsid w:val="00C47D25"/>
    <w:rsid w:val="00C60215"/>
    <w:rsid w:val="00C77A41"/>
    <w:rsid w:val="00C91823"/>
    <w:rsid w:val="00D008AB"/>
    <w:rsid w:val="00D43812"/>
    <w:rsid w:val="00D90268"/>
    <w:rsid w:val="00D91F67"/>
    <w:rsid w:val="00DA55AB"/>
    <w:rsid w:val="00DB7756"/>
    <w:rsid w:val="00DC579D"/>
    <w:rsid w:val="00DF21E9"/>
    <w:rsid w:val="00E37E11"/>
    <w:rsid w:val="00E615DC"/>
    <w:rsid w:val="00E84CB0"/>
    <w:rsid w:val="00EA459D"/>
    <w:rsid w:val="00EC03EF"/>
    <w:rsid w:val="00EE7497"/>
    <w:rsid w:val="00F246CB"/>
    <w:rsid w:val="00F3606D"/>
    <w:rsid w:val="00F36741"/>
    <w:rsid w:val="00F74412"/>
    <w:rsid w:val="00FA4BC1"/>
    <w:rsid w:val="00FD5ACE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FFC95"/>
  <w15:chartTrackingRefBased/>
  <w15:docId w15:val="{4009C7EC-8D81-486C-88C9-947D6320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E22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2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2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2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2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2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2F0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2F0"/>
    <w:rPr>
      <w:rFonts w:eastAsiaTheme="majorEastAsia" w:cstheme="majorBidi"/>
      <w:color w:val="0F4761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2F0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2F0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2F0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2F0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E2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2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2F0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E2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2F0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E22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45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/zms3mbk/watch/z34kp9q" TargetMode="External"/><Relationship Id="rId13" Type="http://schemas.openxmlformats.org/officeDocument/2006/relationships/hyperlink" Target="https://www.scottishconservatives.com/policy-area/" TargetMode="External"/><Relationship Id="rId18" Type="http://schemas.openxmlformats.org/officeDocument/2006/relationships/hyperlink" Target="https://www.snp.org/polic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liament.scot/get-involved/education/education-resources/parliament-website-resources" TargetMode="External"/><Relationship Id="rId12" Type="http://schemas.openxmlformats.org/officeDocument/2006/relationships/hyperlink" Target="https://whocanivotefor.co.uk/elections/sp.c.2026-05-07/scottish-parliament-elections-constituencies/" TargetMode="External"/><Relationship Id="rId17" Type="http://schemas.openxmlformats.org/officeDocument/2006/relationships/hyperlink" Target="https://www.scotlibdems.org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formparty.uk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lectoralcommission.org.uk/news-and-views/media-centre/scottish-parliament-election-2026-media-guide" TargetMode="External"/><Relationship Id="rId11" Type="http://schemas.openxmlformats.org/officeDocument/2006/relationships/hyperlink" Target="https://luma.com/user/usr-mD0M7Bv3BQhWi5Y" TargetMode="External"/><Relationship Id="rId5" Type="http://schemas.openxmlformats.org/officeDocument/2006/relationships/hyperlink" Target="https://www.electoralcommission.org.uk/resources/resources-young-people" TargetMode="External"/><Relationship Id="rId15" Type="http://schemas.openxmlformats.org/officeDocument/2006/relationships/hyperlink" Target="https://scottishlabour.org.uk/our-vision/" TargetMode="External"/><Relationship Id="rId10" Type="http://schemas.openxmlformats.org/officeDocument/2006/relationships/hyperlink" Target="https://www.bbc.co.uk/news/articles/c931g99rkgv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news/articles/c62nq678nyzo" TargetMode="External"/><Relationship Id="rId14" Type="http://schemas.openxmlformats.org/officeDocument/2006/relationships/hyperlink" Target="https://greens.scot/ourfu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736</Words>
  <Characters>3979</Characters>
  <Application>Microsoft Office Word</Application>
  <DocSecurity>0</DocSecurity>
  <Lines>128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Prep for 16+ Learners</dc:title>
  <dc:subject/>
  <dc:creator>Lynne Robertson</dc:creator>
  <cp:keywords/>
  <dc:description/>
  <cp:lastModifiedBy>Jeremy Stevenson</cp:lastModifiedBy>
  <cp:revision>4</cp:revision>
  <dcterms:created xsi:type="dcterms:W3CDTF">2026-03-09T13:30:00Z</dcterms:created>
  <dcterms:modified xsi:type="dcterms:W3CDTF">2026-03-09T13:32:00Z</dcterms:modified>
</cp:coreProperties>
</file>