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7366312"/>
    <w:p w14:paraId="17371CDA" w14:textId="77777777" w:rsidR="00D1007E" w:rsidRPr="00D1007E" w:rsidRDefault="00D1007E" w:rsidP="00D1007E">
      <w:pPr>
        <w:spacing w:after="0" w:line="240" w:lineRule="auto"/>
        <w:rPr>
          <w:rFonts w:ascii="Arial" w:eastAsia="Times New Roman" w:hAnsi="Arial" w:cs="Times New Roman"/>
          <w:sz w:val="24"/>
          <w:szCs w:val="20"/>
        </w:rPr>
      </w:pPr>
      <w:r w:rsidRPr="00D1007E">
        <w:rPr>
          <w:rFonts w:ascii="Arial" w:eastAsia="Times New Roman" w:hAnsi="Arial" w:cs="Times New Roman"/>
          <w:noProof/>
          <w:sz w:val="24"/>
          <w:szCs w:val="20"/>
        </w:rPr>
        <mc:AlternateContent>
          <mc:Choice Requires="wpg">
            <w:drawing>
              <wp:anchor distT="0" distB="0" distL="114300" distR="114300" simplePos="0" relativeHeight="251661312" behindDoc="1" locked="0" layoutInCell="1" allowOverlap="1" wp14:anchorId="385A825B" wp14:editId="0347A884">
                <wp:simplePos x="0" y="0"/>
                <wp:positionH relativeFrom="page">
                  <wp:posOffset>446405</wp:posOffset>
                </wp:positionH>
                <wp:positionV relativeFrom="page">
                  <wp:posOffset>486410</wp:posOffset>
                </wp:positionV>
                <wp:extent cx="6864824" cy="9123528"/>
                <wp:effectExtent l="0" t="0" r="18415" b="1524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009BAA"/>
                          </a:solidFill>
                          <a:ln w="12700" cap="flat" cmpd="sng" algn="ctr">
                            <a:solidFill>
                              <a:srgbClr val="009BA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009BAA"/>
                          </a:solidFill>
                          <a:ln w="12700" cap="flat" cmpd="sng" algn="ctr">
                            <a:solidFill>
                              <a:srgbClr val="009BAA"/>
                            </a:solidFill>
                            <a:prstDash val="solid"/>
                            <a:miter lim="800000"/>
                          </a:ln>
                          <a:effectLst/>
                        </wps:spPr>
                        <wps:txbx>
                          <w:txbxContent>
                            <w:p w14:paraId="351E9B5C" w14:textId="0F37F46A" w:rsidR="00D1007E" w:rsidRPr="00646D8A" w:rsidRDefault="00560225" w:rsidP="00D1007E">
                              <w:pPr>
                                <w:pStyle w:val="NoSpacing"/>
                                <w:spacing w:before="120"/>
                                <w:jc w:val="center"/>
                                <w:rPr>
                                  <w:color w:val="FFFFFF" w:themeColor="background1"/>
                                </w:rPr>
                              </w:pPr>
                              <w:hyperlink r:id="rId9" w:history="1">
                                <w:r w:rsidR="0087368D" w:rsidRPr="00646D8A">
                                  <w:rPr>
                                    <w:rStyle w:val="Hyperlink"/>
                                    <w:color w:val="FFFFFF" w:themeColor="background1"/>
                                  </w:rPr>
                                  <w:t>ASPIRING TO MIDDLE LEADERSHIP</w:t>
                                </w:r>
                              </w:hyperlink>
                            </w:p>
                            <w:p w14:paraId="723AF601" w14:textId="77777777" w:rsidR="00D1007E" w:rsidRPr="00D1007E" w:rsidRDefault="00D1007E" w:rsidP="00D1007E">
                              <w:pPr>
                                <w:pStyle w:val="NoSpacing"/>
                                <w:spacing w:before="120"/>
                                <w:jc w:val="center"/>
                                <w:rPr>
                                  <w:color w:val="FFFFFF"/>
                                </w:rPr>
                              </w:pPr>
                              <w:r w:rsidRPr="00D1007E">
                                <w:rPr>
                                  <w:caps/>
                                  <w:color w:val="FFFFFF"/>
                                </w:rPr>
                                <w:t>EDUCATION SCOTLAND</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solidFill>
                              <a:srgbClr val="00CCFF"/>
                            </a:solidFill>
                          </a:ln>
                          <a:effectLst/>
                        </wps:spPr>
                        <wps:txbx>
                          <w:txbxContent>
                            <w:p w14:paraId="5C86C27B" w14:textId="77777777" w:rsidR="006439DD" w:rsidRDefault="00D1007E" w:rsidP="00D1007E">
                              <w:pPr>
                                <w:pStyle w:val="NoSpacing"/>
                                <w:jc w:val="center"/>
                                <w:rPr>
                                  <w:rFonts w:ascii="Calibri Light" w:eastAsia="Times New Roman" w:hAnsi="Calibri Light" w:cs="Times New Roman"/>
                                  <w:b/>
                                  <w:bCs/>
                                  <w:caps/>
                                  <w:color w:val="009BAA"/>
                                  <w:sz w:val="72"/>
                                  <w:szCs w:val="72"/>
                                </w:rPr>
                              </w:pPr>
                              <w:r>
                                <w:rPr>
                                  <w:rFonts w:ascii="Calibri Light" w:eastAsia="Times New Roman" w:hAnsi="Calibri Light" w:cs="Times New Roman"/>
                                  <w:b/>
                                  <w:bCs/>
                                  <w:caps/>
                                  <w:color w:val="009BAA"/>
                                  <w:sz w:val="72"/>
                                  <w:szCs w:val="72"/>
                                </w:rPr>
                                <w:t>ASPIRING TO MIDDLE LEADERSHIP</w:t>
                              </w:r>
                              <w:r w:rsidR="006F0EBB">
                                <w:rPr>
                                  <w:rFonts w:ascii="Calibri Light" w:eastAsia="Times New Roman" w:hAnsi="Calibri Light" w:cs="Times New Roman"/>
                                  <w:b/>
                                  <w:bCs/>
                                  <w:caps/>
                                  <w:color w:val="009BAA"/>
                                  <w:sz w:val="72"/>
                                  <w:szCs w:val="72"/>
                                </w:rPr>
                                <w:t xml:space="preserve"> </w:t>
                              </w:r>
                            </w:p>
                            <w:p w14:paraId="7B2800FF" w14:textId="77777777" w:rsidR="006439DD" w:rsidRDefault="006439DD" w:rsidP="00D1007E">
                              <w:pPr>
                                <w:pStyle w:val="NoSpacing"/>
                                <w:jc w:val="center"/>
                                <w:rPr>
                                  <w:rFonts w:ascii="Calibri Light" w:eastAsia="Times New Roman" w:hAnsi="Calibri Light" w:cs="Times New Roman"/>
                                  <w:b/>
                                  <w:bCs/>
                                  <w:caps/>
                                  <w:color w:val="009BAA"/>
                                  <w:sz w:val="72"/>
                                  <w:szCs w:val="72"/>
                                </w:rPr>
                              </w:pPr>
                            </w:p>
                            <w:p w14:paraId="23B5E904" w14:textId="38DFC226" w:rsidR="00D1007E" w:rsidRPr="00D1007E" w:rsidRDefault="006F0EBB" w:rsidP="00D1007E">
                              <w:pPr>
                                <w:pStyle w:val="NoSpacing"/>
                                <w:jc w:val="center"/>
                                <w:rPr>
                                  <w:rFonts w:ascii="Calibri Light" w:eastAsia="Times New Roman" w:hAnsi="Calibri Light" w:cs="Times New Roman"/>
                                  <w:caps/>
                                  <w:color w:val="009BAA"/>
                                  <w:sz w:val="72"/>
                                  <w:szCs w:val="72"/>
                                </w:rPr>
                              </w:pPr>
                              <w:r>
                                <w:rPr>
                                  <w:rFonts w:ascii="Calibri Light" w:eastAsia="Times New Roman" w:hAnsi="Calibri Light" w:cs="Times New Roman"/>
                                  <w:b/>
                                  <w:bCs/>
                                  <w:caps/>
                                  <w:color w:val="009BAA"/>
                                  <w:sz w:val="72"/>
                                  <w:szCs w:val="72"/>
                                </w:rPr>
                                <w:t>REFLECTIVE JOURNAL</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85A825B" id="Group 62" o:spid="_x0000_s1026" style="position:absolute;margin-left:35.15pt;margin-top:38.3pt;width:540.55pt;height:718.4pt;z-index:-251655168;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" fillcolor="#009baa" strokecolor="#009baa"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" fillcolor="#009baa" strokecolor="#009baa" strokeweight="1pt">
                  <v:textbox inset="36pt,57.6pt,36pt,36pt">
                    <w:txbxContent>
                      <w:p w14:paraId="351E9B5C" w14:textId="0F37F46A" w:rsidR="00D1007E" w:rsidRPr="00646D8A" w:rsidRDefault="00646D8A" w:rsidP="00D1007E">
                        <w:pPr>
                          <w:pStyle w:val="NoSpacing"/>
                          <w:spacing w:before="120"/>
                          <w:jc w:val="center"/>
                          <w:rPr>
                            <w:color w:val="FFFFFF" w:themeColor="background1"/>
                          </w:rPr>
                        </w:pPr>
                        <w:hyperlink r:id="rId10" w:history="1">
                          <w:r w:rsidR="0087368D" w:rsidRPr="00646D8A">
                            <w:rPr>
                              <w:rStyle w:val="Hyperlink"/>
                              <w:color w:val="FFFFFF" w:themeColor="background1"/>
                            </w:rPr>
                            <w:t>ASPIRING TO MIDDLE LEADERSHIP</w:t>
                          </w:r>
                        </w:hyperlink>
                      </w:p>
                      <w:p w14:paraId="723AF601" w14:textId="77777777" w:rsidR="00D1007E" w:rsidRPr="00D1007E" w:rsidRDefault="00D1007E" w:rsidP="00D1007E">
                        <w:pPr>
                          <w:pStyle w:val="NoSpacing"/>
                          <w:spacing w:before="120"/>
                          <w:jc w:val="center"/>
                          <w:rPr>
                            <w:color w:val="FFFFFF"/>
                          </w:rPr>
                        </w:pPr>
                        <w:r w:rsidRPr="00D1007E">
                          <w:rPr>
                            <w:caps/>
                            <w:color w:val="FFFFFF"/>
                          </w:rPr>
                          <w:t>EDUCATION SCOTLAND</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" fillcolor="window" strokecolor="#0cf" strokeweight=".5pt">
                  <v:textbox inset="36pt,7.2pt,36pt,7.2pt">
                    <w:txbxContent>
                      <w:p w14:paraId="5C86C27B" w14:textId="77777777" w:rsidR="006439DD" w:rsidRDefault="00D1007E" w:rsidP="00D1007E">
                        <w:pPr>
                          <w:pStyle w:val="NoSpacing"/>
                          <w:jc w:val="center"/>
                          <w:rPr>
                            <w:rFonts w:ascii="Calibri Light" w:eastAsia="Times New Roman" w:hAnsi="Calibri Light" w:cs="Times New Roman"/>
                            <w:b/>
                            <w:bCs/>
                            <w:caps/>
                            <w:color w:val="009BAA"/>
                            <w:sz w:val="72"/>
                            <w:szCs w:val="72"/>
                          </w:rPr>
                        </w:pPr>
                        <w:r>
                          <w:rPr>
                            <w:rFonts w:ascii="Calibri Light" w:eastAsia="Times New Roman" w:hAnsi="Calibri Light" w:cs="Times New Roman"/>
                            <w:b/>
                            <w:bCs/>
                            <w:caps/>
                            <w:color w:val="009BAA"/>
                            <w:sz w:val="72"/>
                            <w:szCs w:val="72"/>
                          </w:rPr>
                          <w:t>ASPIRING TO MIDDLE LEADERSHIP</w:t>
                        </w:r>
                        <w:r w:rsidR="006F0EBB">
                          <w:rPr>
                            <w:rFonts w:ascii="Calibri Light" w:eastAsia="Times New Roman" w:hAnsi="Calibri Light" w:cs="Times New Roman"/>
                            <w:b/>
                            <w:bCs/>
                            <w:caps/>
                            <w:color w:val="009BAA"/>
                            <w:sz w:val="72"/>
                            <w:szCs w:val="72"/>
                          </w:rPr>
                          <w:t xml:space="preserve"> </w:t>
                        </w:r>
                      </w:p>
                      <w:p w14:paraId="7B2800FF" w14:textId="77777777" w:rsidR="006439DD" w:rsidRDefault="006439DD" w:rsidP="00D1007E">
                        <w:pPr>
                          <w:pStyle w:val="NoSpacing"/>
                          <w:jc w:val="center"/>
                          <w:rPr>
                            <w:rFonts w:ascii="Calibri Light" w:eastAsia="Times New Roman" w:hAnsi="Calibri Light" w:cs="Times New Roman"/>
                            <w:b/>
                            <w:bCs/>
                            <w:caps/>
                            <w:color w:val="009BAA"/>
                            <w:sz w:val="72"/>
                            <w:szCs w:val="72"/>
                          </w:rPr>
                        </w:pPr>
                      </w:p>
                      <w:p w14:paraId="23B5E904" w14:textId="38DFC226" w:rsidR="00D1007E" w:rsidRPr="00D1007E" w:rsidRDefault="006F0EBB" w:rsidP="00D1007E">
                        <w:pPr>
                          <w:pStyle w:val="NoSpacing"/>
                          <w:jc w:val="center"/>
                          <w:rPr>
                            <w:rFonts w:ascii="Calibri Light" w:eastAsia="Times New Roman" w:hAnsi="Calibri Light" w:cs="Times New Roman"/>
                            <w:caps/>
                            <w:color w:val="009BAA"/>
                            <w:sz w:val="72"/>
                            <w:szCs w:val="72"/>
                          </w:rPr>
                        </w:pPr>
                        <w:r>
                          <w:rPr>
                            <w:rFonts w:ascii="Calibri Light" w:eastAsia="Times New Roman" w:hAnsi="Calibri Light" w:cs="Times New Roman"/>
                            <w:b/>
                            <w:bCs/>
                            <w:caps/>
                            <w:color w:val="009BAA"/>
                            <w:sz w:val="72"/>
                            <w:szCs w:val="72"/>
                          </w:rPr>
                          <w:t>REFLECTIVE JOURNAL</w:t>
                        </w:r>
                      </w:p>
                    </w:txbxContent>
                  </v:textbox>
                </v:shape>
                <w10:wrap anchorx="page" anchory="page"/>
              </v:group>
            </w:pict>
          </mc:Fallback>
        </mc:AlternateContent>
      </w:r>
    </w:p>
    <w:p w14:paraId="0089BBED" w14:textId="77777777" w:rsidR="00D1007E" w:rsidRDefault="00D1007E" w:rsidP="00972D41">
      <w:pPr>
        <w:spacing w:after="0" w:line="830" w:lineRule="exact"/>
        <w:rPr>
          <w:rFonts w:ascii="Arial" w:eastAsia="+mn-ea" w:hAnsi="Arial" w:cs="Arial"/>
          <w:color w:val="000000"/>
          <w:kern w:val="24"/>
          <w:sz w:val="56"/>
          <w:szCs w:val="56"/>
          <w:lang w:val="en-US" w:eastAsia="en-GB"/>
        </w:rPr>
      </w:pPr>
      <w:r>
        <w:rPr>
          <w:rFonts w:ascii="Arial" w:eastAsia="+mn-ea" w:hAnsi="Arial" w:cs="Arial"/>
          <w:color w:val="000000"/>
          <w:kern w:val="24"/>
          <w:sz w:val="56"/>
          <w:szCs w:val="56"/>
          <w:lang w:val="en-US" w:eastAsia="en-GB"/>
        </w:rPr>
        <w:br w:type="page"/>
      </w:r>
    </w:p>
    <w:p w14:paraId="2EA1C6D1" w14:textId="57719241" w:rsidR="00AC34A0" w:rsidRPr="001B14E6" w:rsidRDefault="00AC34A0" w:rsidP="00AC34A0">
      <w:pPr>
        <w:pStyle w:val="Title"/>
        <w:rPr>
          <w:sz w:val="44"/>
        </w:rPr>
      </w:pPr>
      <w:r>
        <w:rPr>
          <w:noProof/>
        </w:rPr>
        <w:lastRenderedPageBreak/>
        <w:drawing>
          <wp:anchor distT="0" distB="0" distL="114300" distR="114300" simplePos="0" relativeHeight="251663360" behindDoc="1" locked="0" layoutInCell="1" allowOverlap="0" wp14:anchorId="553007A2" wp14:editId="32A951AF">
            <wp:simplePos x="0" y="0"/>
            <wp:positionH relativeFrom="column">
              <wp:posOffset>4464685</wp:posOffset>
            </wp:positionH>
            <wp:positionV relativeFrom="paragraph">
              <wp:posOffset>-249555</wp:posOffset>
            </wp:positionV>
            <wp:extent cx="1266825" cy="505460"/>
            <wp:effectExtent l="0" t="0" r="9525" b="8890"/>
            <wp:wrapNone/>
            <wp:docPr id="1338266667" name="Picture 1"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66667" name="Picture 1" descr="A logo with blue and green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6825" cy="505460"/>
                    </a:xfrm>
                    <a:prstGeom prst="rect">
                      <a:avLst/>
                    </a:prstGeom>
                    <a:noFill/>
                  </pic:spPr>
                </pic:pic>
              </a:graphicData>
            </a:graphic>
            <wp14:sizeRelH relativeFrom="page">
              <wp14:pctWidth>0</wp14:pctWidth>
            </wp14:sizeRelH>
            <wp14:sizeRelV relativeFrom="page">
              <wp14:pctHeight>0</wp14:pctHeight>
            </wp14:sizeRelV>
          </wp:anchor>
        </w:drawing>
      </w:r>
      <w:r>
        <w:rPr>
          <w:sz w:val="44"/>
        </w:rPr>
        <w:t>Aspiring to Middle Leadership</w:t>
      </w:r>
    </w:p>
    <w:p w14:paraId="716A30C0" w14:textId="5CE00C50" w:rsidR="00972D41" w:rsidRPr="00972D41" w:rsidRDefault="00AF241F" w:rsidP="00AF241F">
      <w:pPr>
        <w:pStyle w:val="Subtitle"/>
        <w:rPr>
          <w:rFonts w:ascii="Arial" w:eastAsia="+mn-ea" w:hAnsi="Arial" w:cs="Arial"/>
          <w:color w:val="000000"/>
          <w:kern w:val="24"/>
          <w:sz w:val="59"/>
          <w:szCs w:val="59"/>
          <w:lang w:val="en-US" w:eastAsia="en-GB"/>
        </w:rPr>
      </w:pPr>
      <w:r>
        <w:rPr>
          <w:rStyle w:val="Strong"/>
          <w:i w:val="0"/>
          <w:iCs w:val="0"/>
          <w:sz w:val="36"/>
        </w:rPr>
        <w:t>Reflective Journal</w:t>
      </w:r>
      <w:r w:rsidR="00972D41" w:rsidRPr="00972D41">
        <w:rPr>
          <w:rFonts w:ascii="Arial" w:eastAsia="+mn-ea" w:hAnsi="Arial" w:cs="Arial"/>
          <w:color w:val="000000"/>
          <w:kern w:val="24"/>
          <w:sz w:val="59"/>
          <w:szCs w:val="59"/>
          <w:lang w:val="en-US" w:eastAsia="en-GB"/>
        </w:rPr>
        <w:t xml:space="preserve"> </w:t>
      </w:r>
    </w:p>
    <w:p w14:paraId="4117EF96" w14:textId="21938202" w:rsidR="00545B09" w:rsidRPr="00237943" w:rsidRDefault="00B604D3" w:rsidP="0004543B">
      <w:pPr>
        <w:rPr>
          <w:rFonts w:ascii="Arial" w:hAnsi="Arial" w:cs="Arial"/>
          <w:sz w:val="24"/>
          <w:szCs w:val="24"/>
        </w:rPr>
      </w:pPr>
      <w:r w:rsidRPr="00237943">
        <w:rPr>
          <w:rFonts w:ascii="Arial" w:hAnsi="Arial" w:cs="Arial"/>
          <w:sz w:val="24"/>
          <w:szCs w:val="24"/>
        </w:rPr>
        <w:t>This</w:t>
      </w:r>
      <w:r w:rsidR="0030318B" w:rsidRPr="00237943">
        <w:rPr>
          <w:rFonts w:ascii="Arial" w:hAnsi="Arial" w:cs="Arial"/>
          <w:sz w:val="24"/>
          <w:szCs w:val="24"/>
        </w:rPr>
        <w:t xml:space="preserve"> </w:t>
      </w:r>
      <w:r w:rsidR="00591303" w:rsidRPr="00237943">
        <w:rPr>
          <w:rFonts w:ascii="Arial" w:hAnsi="Arial" w:cs="Arial"/>
          <w:sz w:val="24"/>
          <w:szCs w:val="24"/>
        </w:rPr>
        <w:t xml:space="preserve">Reflective Journal </w:t>
      </w:r>
      <w:r w:rsidRPr="00237943">
        <w:rPr>
          <w:rFonts w:ascii="Arial" w:hAnsi="Arial" w:cs="Arial"/>
          <w:sz w:val="24"/>
          <w:szCs w:val="24"/>
        </w:rPr>
        <w:t xml:space="preserve">has been designed to </w:t>
      </w:r>
      <w:r w:rsidR="00591303" w:rsidRPr="00237943">
        <w:rPr>
          <w:rFonts w:ascii="Arial" w:hAnsi="Arial" w:cs="Arial"/>
          <w:sz w:val="24"/>
          <w:szCs w:val="24"/>
        </w:rPr>
        <w:t>be used with the Aspiring to Middle Leadership open access p</w:t>
      </w:r>
      <w:r w:rsidR="00B534C7" w:rsidRPr="00237943">
        <w:rPr>
          <w:rFonts w:ascii="Arial" w:hAnsi="Arial" w:cs="Arial"/>
          <w:sz w:val="24"/>
          <w:szCs w:val="24"/>
        </w:rPr>
        <w:t>ro</w:t>
      </w:r>
      <w:r w:rsidR="00591303" w:rsidRPr="00237943">
        <w:rPr>
          <w:rFonts w:ascii="Arial" w:hAnsi="Arial" w:cs="Arial"/>
          <w:sz w:val="24"/>
          <w:szCs w:val="24"/>
        </w:rPr>
        <w:t>gramme</w:t>
      </w:r>
      <w:r w:rsidR="00B534C7" w:rsidRPr="00237943">
        <w:rPr>
          <w:rFonts w:ascii="Arial" w:hAnsi="Arial" w:cs="Arial"/>
          <w:sz w:val="24"/>
          <w:szCs w:val="24"/>
        </w:rPr>
        <w:t>.</w:t>
      </w:r>
      <w:r w:rsidR="00545B09" w:rsidRPr="00237943">
        <w:rPr>
          <w:rFonts w:ascii="Arial" w:hAnsi="Arial" w:cs="Arial"/>
          <w:sz w:val="24"/>
          <w:szCs w:val="24"/>
        </w:rPr>
        <w:t xml:space="preserve"> </w:t>
      </w:r>
      <w:r w:rsidR="0030318B" w:rsidRPr="00237943">
        <w:rPr>
          <w:rFonts w:ascii="Arial" w:hAnsi="Arial" w:cs="Arial"/>
          <w:sz w:val="24"/>
          <w:szCs w:val="24"/>
        </w:rPr>
        <w:t xml:space="preserve"> </w:t>
      </w:r>
      <w:r w:rsidRPr="00237943">
        <w:rPr>
          <w:rFonts w:ascii="Arial" w:hAnsi="Arial" w:cs="Arial"/>
          <w:sz w:val="24"/>
          <w:szCs w:val="24"/>
        </w:rPr>
        <w:t xml:space="preserve">It is intended as an optional </w:t>
      </w:r>
      <w:r w:rsidR="00C65521">
        <w:rPr>
          <w:rFonts w:ascii="Arial" w:hAnsi="Arial" w:cs="Arial"/>
          <w:sz w:val="24"/>
          <w:szCs w:val="24"/>
        </w:rPr>
        <w:t>support</w:t>
      </w:r>
      <w:r w:rsidR="00C65521" w:rsidRPr="00237943">
        <w:rPr>
          <w:rFonts w:ascii="Arial" w:hAnsi="Arial" w:cs="Arial"/>
          <w:sz w:val="24"/>
          <w:szCs w:val="24"/>
        </w:rPr>
        <w:t xml:space="preserve"> </w:t>
      </w:r>
      <w:r w:rsidRPr="00237943">
        <w:rPr>
          <w:rFonts w:ascii="Arial" w:hAnsi="Arial" w:cs="Arial"/>
          <w:sz w:val="24"/>
          <w:szCs w:val="24"/>
        </w:rPr>
        <w:t>and is not for submission.</w:t>
      </w:r>
    </w:p>
    <w:bookmarkEnd w:id="0"/>
    <w:p w14:paraId="094B208F" w14:textId="560DDE1B" w:rsidR="0030318B" w:rsidRPr="00237943" w:rsidRDefault="00130B2E" w:rsidP="00545B09">
      <w:pPr>
        <w:rPr>
          <w:rFonts w:ascii="Arial" w:hAnsi="Arial" w:cs="Arial"/>
          <w:sz w:val="24"/>
          <w:szCs w:val="24"/>
        </w:rPr>
      </w:pPr>
      <w:r w:rsidRPr="00237943">
        <w:rPr>
          <w:rFonts w:ascii="Arial" w:hAnsi="Arial" w:cs="Arial"/>
          <w:sz w:val="24"/>
          <w:szCs w:val="24"/>
        </w:rPr>
        <w:t xml:space="preserve">If you use this </w:t>
      </w:r>
      <w:r w:rsidR="00C65521">
        <w:rPr>
          <w:rFonts w:ascii="Arial" w:hAnsi="Arial" w:cs="Arial"/>
          <w:sz w:val="24"/>
          <w:szCs w:val="24"/>
        </w:rPr>
        <w:t xml:space="preserve">template </w:t>
      </w:r>
      <w:r w:rsidRPr="00237943">
        <w:rPr>
          <w:rFonts w:ascii="Arial" w:hAnsi="Arial" w:cs="Arial"/>
          <w:sz w:val="24"/>
          <w:szCs w:val="24"/>
        </w:rPr>
        <w:t xml:space="preserve">and </w:t>
      </w:r>
      <w:r w:rsidR="0030318B" w:rsidRPr="00237943">
        <w:rPr>
          <w:rFonts w:ascii="Arial" w:hAnsi="Arial" w:cs="Arial"/>
          <w:sz w:val="24"/>
          <w:szCs w:val="24"/>
        </w:rPr>
        <w:t xml:space="preserve">think </w:t>
      </w:r>
      <w:r w:rsidRPr="00237943">
        <w:rPr>
          <w:rFonts w:ascii="Arial" w:hAnsi="Arial" w:cs="Arial"/>
          <w:sz w:val="24"/>
          <w:szCs w:val="24"/>
        </w:rPr>
        <w:t xml:space="preserve">there is anything that </w:t>
      </w:r>
      <w:r w:rsidR="0030318B" w:rsidRPr="00237943">
        <w:rPr>
          <w:rFonts w:ascii="Arial" w:hAnsi="Arial" w:cs="Arial"/>
          <w:sz w:val="24"/>
          <w:szCs w:val="24"/>
        </w:rPr>
        <w:t>we need to add</w:t>
      </w:r>
      <w:r w:rsidRPr="00237943">
        <w:rPr>
          <w:rFonts w:ascii="Arial" w:hAnsi="Arial" w:cs="Arial"/>
          <w:sz w:val="24"/>
          <w:szCs w:val="24"/>
        </w:rPr>
        <w:t>,</w:t>
      </w:r>
      <w:r w:rsidR="00F706B0" w:rsidRPr="00237943">
        <w:rPr>
          <w:rFonts w:ascii="Arial" w:hAnsi="Arial" w:cs="Arial"/>
          <w:sz w:val="24"/>
          <w:szCs w:val="24"/>
        </w:rPr>
        <w:t xml:space="preserve"> remove or change</w:t>
      </w:r>
      <w:r w:rsidRPr="00237943">
        <w:rPr>
          <w:rFonts w:ascii="Arial" w:hAnsi="Arial" w:cs="Arial"/>
          <w:sz w:val="24"/>
          <w:szCs w:val="24"/>
        </w:rPr>
        <w:t xml:space="preserve"> please get in touch</w:t>
      </w:r>
      <w:r w:rsidR="00C65521">
        <w:rPr>
          <w:rFonts w:ascii="Arial" w:hAnsi="Arial" w:cs="Arial"/>
          <w:sz w:val="24"/>
          <w:szCs w:val="24"/>
        </w:rPr>
        <w:t xml:space="preserve"> by using the contact details included in the programme. </w:t>
      </w:r>
      <w:r w:rsidR="002C288D" w:rsidRPr="00237943">
        <w:rPr>
          <w:rFonts w:ascii="Arial" w:hAnsi="Arial" w:cs="Arial"/>
          <w:sz w:val="24"/>
          <w:szCs w:val="24"/>
        </w:rPr>
        <w:t xml:space="preserve"> </w:t>
      </w:r>
    </w:p>
    <w:p w14:paraId="45BD7C45" w14:textId="2B26F49E" w:rsidR="002C288D" w:rsidRPr="00237943" w:rsidRDefault="002C288D" w:rsidP="00545B09">
      <w:pPr>
        <w:rPr>
          <w:rFonts w:ascii="Arial" w:hAnsi="Arial" w:cs="Arial"/>
          <w:sz w:val="24"/>
          <w:szCs w:val="24"/>
        </w:rPr>
      </w:pPr>
      <w:r w:rsidRPr="00237943">
        <w:rPr>
          <w:rFonts w:ascii="Arial" w:hAnsi="Arial" w:cs="Arial"/>
          <w:sz w:val="24"/>
          <w:szCs w:val="24"/>
        </w:rPr>
        <w:t>We hope you enjoy the programme</w:t>
      </w:r>
      <w:r w:rsidR="001B6000" w:rsidRPr="00237943">
        <w:rPr>
          <w:rFonts w:ascii="Arial" w:hAnsi="Arial" w:cs="Arial"/>
          <w:sz w:val="24"/>
          <w:szCs w:val="24"/>
        </w:rPr>
        <w:t>.</w:t>
      </w:r>
    </w:p>
    <w:sdt>
      <w:sdtPr>
        <w:rPr>
          <w:rFonts w:ascii="Arial" w:eastAsiaTheme="minorEastAsia" w:hAnsi="Arial" w:cs="Arial"/>
          <w:b w:val="0"/>
          <w:bCs w:val="0"/>
          <w:color w:val="auto"/>
          <w:sz w:val="22"/>
          <w:szCs w:val="22"/>
        </w:rPr>
        <w:id w:val="-71354252"/>
        <w:docPartObj>
          <w:docPartGallery w:val="Table of Contents"/>
          <w:docPartUnique/>
        </w:docPartObj>
      </w:sdtPr>
      <w:sdtEndPr>
        <w:rPr>
          <w:noProof/>
        </w:rPr>
      </w:sdtEndPr>
      <w:sdtContent>
        <w:p w14:paraId="214084BD" w14:textId="77777777" w:rsidR="0088639D" w:rsidRPr="00237943" w:rsidRDefault="0088639D">
          <w:pPr>
            <w:pStyle w:val="TOCHeading"/>
            <w:rPr>
              <w:rFonts w:ascii="Arial" w:hAnsi="Arial" w:cs="Arial"/>
            </w:rPr>
          </w:pPr>
          <w:r w:rsidRPr="00237943">
            <w:rPr>
              <w:rFonts w:ascii="Arial" w:hAnsi="Arial" w:cs="Arial"/>
            </w:rPr>
            <w:t>Contents</w:t>
          </w:r>
        </w:p>
        <w:p w14:paraId="0EA2C16D" w14:textId="01ECF694" w:rsidR="00174E8C" w:rsidRPr="00174E8C" w:rsidRDefault="0088639D">
          <w:pPr>
            <w:pStyle w:val="TOC1"/>
            <w:tabs>
              <w:tab w:val="right" w:leader="dot" w:pos="9016"/>
            </w:tabs>
            <w:rPr>
              <w:noProof/>
              <w:kern w:val="2"/>
              <w:lang w:eastAsia="en-GB"/>
              <w14:ligatures w14:val="standardContextual"/>
            </w:rPr>
          </w:pPr>
          <w:r w:rsidRPr="00174E8C">
            <w:rPr>
              <w:rFonts w:ascii="Arial" w:hAnsi="Arial" w:cs="Arial"/>
            </w:rPr>
            <w:fldChar w:fldCharType="begin"/>
          </w:r>
          <w:r w:rsidRPr="00174E8C">
            <w:rPr>
              <w:rFonts w:ascii="Arial" w:hAnsi="Arial" w:cs="Arial"/>
            </w:rPr>
            <w:instrText xml:space="preserve"> TOC \o "1-3" \h \z \u </w:instrText>
          </w:r>
          <w:r w:rsidRPr="00174E8C">
            <w:rPr>
              <w:rFonts w:ascii="Arial" w:hAnsi="Arial" w:cs="Arial"/>
            </w:rPr>
            <w:fldChar w:fldCharType="separate"/>
          </w:r>
          <w:hyperlink w:anchor="_Toc168511472" w:history="1">
            <w:r w:rsidR="00174E8C" w:rsidRPr="00174E8C">
              <w:rPr>
                <w:rStyle w:val="Hyperlink"/>
                <w:rFonts w:ascii="Arial" w:hAnsi="Arial" w:cs="Arial"/>
                <w:noProof/>
              </w:rPr>
              <w:t>How to use this Reflective Journal</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_Toc168511472 \h </w:instrText>
            </w:r>
            <w:r w:rsidR="00174E8C" w:rsidRPr="00174E8C">
              <w:rPr>
                <w:noProof/>
                <w:webHidden/>
              </w:rPr>
            </w:r>
            <w:r w:rsidR="00174E8C" w:rsidRPr="00174E8C">
              <w:rPr>
                <w:noProof/>
                <w:webHidden/>
              </w:rPr>
              <w:fldChar w:fldCharType="separate"/>
            </w:r>
            <w:r w:rsidR="00A305EF">
              <w:rPr>
                <w:noProof/>
                <w:webHidden/>
              </w:rPr>
              <w:t>1</w:t>
            </w:r>
            <w:r w:rsidR="00174E8C" w:rsidRPr="00174E8C">
              <w:rPr>
                <w:noProof/>
                <w:webHidden/>
              </w:rPr>
              <w:fldChar w:fldCharType="end"/>
            </w:r>
          </w:hyperlink>
        </w:p>
        <w:p w14:paraId="14E3222E" w14:textId="24542DDF" w:rsidR="00174E8C" w:rsidRPr="00174E8C" w:rsidRDefault="00560225">
          <w:pPr>
            <w:pStyle w:val="TOC1"/>
            <w:tabs>
              <w:tab w:val="right" w:leader="dot" w:pos="9016"/>
            </w:tabs>
            <w:rPr>
              <w:noProof/>
              <w:kern w:val="2"/>
              <w:lang w:eastAsia="en-GB"/>
              <w14:ligatures w14:val="standardContextual"/>
            </w:rPr>
          </w:pPr>
          <w:hyperlink w:anchor="_Toc168511473" w:history="1">
            <w:r w:rsidR="00174E8C" w:rsidRPr="00174E8C">
              <w:rPr>
                <w:rStyle w:val="Hyperlink"/>
                <w:rFonts w:ascii="Arial" w:hAnsi="Arial" w:cs="Arial"/>
                <w:noProof/>
              </w:rPr>
              <w:t>Introductory activities</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_Toc168511473 \h </w:instrText>
            </w:r>
            <w:r w:rsidR="00174E8C" w:rsidRPr="00174E8C">
              <w:rPr>
                <w:noProof/>
                <w:webHidden/>
              </w:rPr>
            </w:r>
            <w:r w:rsidR="00174E8C" w:rsidRPr="00174E8C">
              <w:rPr>
                <w:noProof/>
                <w:webHidden/>
              </w:rPr>
              <w:fldChar w:fldCharType="separate"/>
            </w:r>
            <w:r w:rsidR="00A305EF">
              <w:rPr>
                <w:noProof/>
                <w:webHidden/>
              </w:rPr>
              <w:t>2</w:t>
            </w:r>
            <w:r w:rsidR="00174E8C" w:rsidRPr="00174E8C">
              <w:rPr>
                <w:noProof/>
                <w:webHidden/>
              </w:rPr>
              <w:fldChar w:fldCharType="end"/>
            </w:r>
          </w:hyperlink>
        </w:p>
        <w:p w14:paraId="68A2FF4C" w14:textId="12C43B27" w:rsidR="00174E8C" w:rsidRPr="00174E8C" w:rsidRDefault="00560225">
          <w:pPr>
            <w:pStyle w:val="TOC1"/>
            <w:tabs>
              <w:tab w:val="right" w:leader="dot" w:pos="9016"/>
            </w:tabs>
            <w:rPr>
              <w:noProof/>
              <w:kern w:val="2"/>
              <w:lang w:eastAsia="en-GB"/>
              <w14:ligatures w14:val="standardContextual"/>
            </w:rPr>
          </w:pPr>
          <w:hyperlink w:anchor="_Toc168511474" w:history="1">
            <w:r w:rsidR="00174E8C" w:rsidRPr="00174E8C">
              <w:rPr>
                <w:rStyle w:val="Hyperlink"/>
                <w:rFonts w:ascii="Arial" w:hAnsi="Arial" w:cs="Arial"/>
                <w:noProof/>
              </w:rPr>
              <w:t>Reflections on dialogue with my peer supporter (1)</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_Toc168511474 \h </w:instrText>
            </w:r>
            <w:r w:rsidR="00174E8C" w:rsidRPr="00174E8C">
              <w:rPr>
                <w:noProof/>
                <w:webHidden/>
              </w:rPr>
            </w:r>
            <w:r w:rsidR="00174E8C" w:rsidRPr="00174E8C">
              <w:rPr>
                <w:noProof/>
                <w:webHidden/>
              </w:rPr>
              <w:fldChar w:fldCharType="separate"/>
            </w:r>
            <w:r w:rsidR="00A305EF">
              <w:rPr>
                <w:noProof/>
                <w:webHidden/>
              </w:rPr>
              <w:t>5</w:t>
            </w:r>
            <w:r w:rsidR="00174E8C" w:rsidRPr="00174E8C">
              <w:rPr>
                <w:noProof/>
                <w:webHidden/>
              </w:rPr>
              <w:fldChar w:fldCharType="end"/>
            </w:r>
          </w:hyperlink>
        </w:p>
        <w:p w14:paraId="5028F67A" w14:textId="538F8D51" w:rsidR="00174E8C" w:rsidRPr="00174E8C" w:rsidRDefault="00560225">
          <w:pPr>
            <w:pStyle w:val="TOC1"/>
            <w:tabs>
              <w:tab w:val="right" w:leader="dot" w:pos="9016"/>
            </w:tabs>
            <w:rPr>
              <w:noProof/>
              <w:kern w:val="2"/>
              <w:lang w:eastAsia="en-GB"/>
              <w14:ligatures w14:val="standardContextual"/>
            </w:rPr>
          </w:pPr>
          <w:hyperlink w:anchor="_Toc168511475" w:history="1">
            <w:r w:rsidR="00174E8C" w:rsidRPr="00174E8C">
              <w:rPr>
                <w:rStyle w:val="Hyperlink"/>
                <w:rFonts w:ascii="Arial" w:eastAsiaTheme="majorEastAsia" w:hAnsi="Arial" w:cs="Arial"/>
                <w:noProof/>
              </w:rPr>
              <w:t>Reflections on the Roles of Middle Leadership PLAs</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_Toc168511475 \h </w:instrText>
            </w:r>
            <w:r w:rsidR="00174E8C" w:rsidRPr="00174E8C">
              <w:rPr>
                <w:noProof/>
                <w:webHidden/>
              </w:rPr>
            </w:r>
            <w:r w:rsidR="00174E8C" w:rsidRPr="00174E8C">
              <w:rPr>
                <w:noProof/>
                <w:webHidden/>
              </w:rPr>
              <w:fldChar w:fldCharType="separate"/>
            </w:r>
            <w:r w:rsidR="00A305EF">
              <w:rPr>
                <w:noProof/>
                <w:webHidden/>
              </w:rPr>
              <w:t>6</w:t>
            </w:r>
            <w:r w:rsidR="00174E8C" w:rsidRPr="00174E8C">
              <w:rPr>
                <w:noProof/>
                <w:webHidden/>
              </w:rPr>
              <w:fldChar w:fldCharType="end"/>
            </w:r>
          </w:hyperlink>
        </w:p>
        <w:p w14:paraId="4E84876D" w14:textId="7522825E" w:rsidR="00174E8C" w:rsidRPr="00174E8C" w:rsidRDefault="00560225">
          <w:pPr>
            <w:pStyle w:val="TOC1"/>
            <w:tabs>
              <w:tab w:val="right" w:leader="dot" w:pos="9016"/>
            </w:tabs>
            <w:rPr>
              <w:noProof/>
              <w:kern w:val="2"/>
              <w:lang w:eastAsia="en-GB"/>
              <w14:ligatures w14:val="standardContextual"/>
            </w:rPr>
          </w:pPr>
          <w:hyperlink w:anchor="_Toc168511476" w:history="1">
            <w:r w:rsidR="00174E8C" w:rsidRPr="00174E8C">
              <w:rPr>
                <w:rStyle w:val="Hyperlink"/>
                <w:rFonts w:ascii="Arial" w:hAnsi="Arial" w:cs="Arial"/>
                <w:noProof/>
              </w:rPr>
              <w:t>Reflections on dialogue with my peer supporter (2)</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_Toc168511476 \h </w:instrText>
            </w:r>
            <w:r w:rsidR="00174E8C" w:rsidRPr="00174E8C">
              <w:rPr>
                <w:noProof/>
                <w:webHidden/>
              </w:rPr>
            </w:r>
            <w:r w:rsidR="00174E8C" w:rsidRPr="00174E8C">
              <w:rPr>
                <w:noProof/>
                <w:webHidden/>
              </w:rPr>
              <w:fldChar w:fldCharType="separate"/>
            </w:r>
            <w:r w:rsidR="00A305EF">
              <w:rPr>
                <w:noProof/>
                <w:webHidden/>
              </w:rPr>
              <w:t>7</w:t>
            </w:r>
            <w:r w:rsidR="00174E8C" w:rsidRPr="00174E8C">
              <w:rPr>
                <w:noProof/>
                <w:webHidden/>
              </w:rPr>
              <w:fldChar w:fldCharType="end"/>
            </w:r>
          </w:hyperlink>
        </w:p>
        <w:p w14:paraId="4D4C4A05" w14:textId="69A91A0B" w:rsidR="00174E8C" w:rsidRPr="00174E8C" w:rsidRDefault="00560225">
          <w:pPr>
            <w:pStyle w:val="TOC1"/>
            <w:tabs>
              <w:tab w:val="right" w:leader="dot" w:pos="9016"/>
            </w:tabs>
            <w:rPr>
              <w:noProof/>
              <w:kern w:val="2"/>
              <w:lang w:eastAsia="en-GB"/>
              <w14:ligatures w14:val="standardContextual"/>
            </w:rPr>
          </w:pPr>
          <w:hyperlink w:anchor="_Toc168511477" w:history="1">
            <w:r w:rsidR="00174E8C" w:rsidRPr="00174E8C">
              <w:rPr>
                <w:rStyle w:val="Hyperlink"/>
                <w:rFonts w:ascii="Arial" w:eastAsiaTheme="majorEastAsia" w:hAnsi="Arial" w:cs="Arial"/>
                <w:noProof/>
              </w:rPr>
              <w:t>Initial reflections on inclusion</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_Toc168511477 \h </w:instrText>
            </w:r>
            <w:r w:rsidR="00174E8C" w:rsidRPr="00174E8C">
              <w:rPr>
                <w:noProof/>
                <w:webHidden/>
              </w:rPr>
            </w:r>
            <w:r w:rsidR="00174E8C" w:rsidRPr="00174E8C">
              <w:rPr>
                <w:noProof/>
                <w:webHidden/>
              </w:rPr>
              <w:fldChar w:fldCharType="separate"/>
            </w:r>
            <w:r w:rsidR="00A305EF">
              <w:rPr>
                <w:noProof/>
                <w:webHidden/>
              </w:rPr>
              <w:t>7</w:t>
            </w:r>
            <w:r w:rsidR="00174E8C" w:rsidRPr="00174E8C">
              <w:rPr>
                <w:noProof/>
                <w:webHidden/>
              </w:rPr>
              <w:fldChar w:fldCharType="end"/>
            </w:r>
          </w:hyperlink>
        </w:p>
        <w:p w14:paraId="02C09177" w14:textId="4D3C2E24" w:rsidR="00174E8C" w:rsidRPr="00174E8C" w:rsidRDefault="00560225">
          <w:pPr>
            <w:pStyle w:val="TOC1"/>
            <w:tabs>
              <w:tab w:val="right" w:leader="dot" w:pos="9016"/>
            </w:tabs>
            <w:rPr>
              <w:noProof/>
              <w:kern w:val="2"/>
              <w:lang w:eastAsia="en-GB"/>
              <w14:ligatures w14:val="standardContextual"/>
            </w:rPr>
          </w:pPr>
          <w:hyperlink w:anchor="_Toc168511478" w:history="1">
            <w:r w:rsidR="00174E8C" w:rsidRPr="00174E8C">
              <w:rPr>
                <w:rStyle w:val="Hyperlink"/>
                <w:rFonts w:ascii="Arial" w:eastAsiaTheme="majorEastAsia" w:hAnsi="Arial" w:cs="Arial"/>
                <w:noProof/>
              </w:rPr>
              <w:t>Reflections on Inclusion, Wellbeing and Equalities PLAs</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_Toc168511478 \h </w:instrText>
            </w:r>
            <w:r w:rsidR="00174E8C" w:rsidRPr="00174E8C">
              <w:rPr>
                <w:noProof/>
                <w:webHidden/>
              </w:rPr>
            </w:r>
            <w:r w:rsidR="00174E8C" w:rsidRPr="00174E8C">
              <w:rPr>
                <w:noProof/>
                <w:webHidden/>
              </w:rPr>
              <w:fldChar w:fldCharType="separate"/>
            </w:r>
            <w:r w:rsidR="00A305EF">
              <w:rPr>
                <w:noProof/>
                <w:webHidden/>
              </w:rPr>
              <w:t>8</w:t>
            </w:r>
            <w:r w:rsidR="00174E8C" w:rsidRPr="00174E8C">
              <w:rPr>
                <w:noProof/>
                <w:webHidden/>
              </w:rPr>
              <w:fldChar w:fldCharType="end"/>
            </w:r>
          </w:hyperlink>
        </w:p>
        <w:p w14:paraId="30992812" w14:textId="0D3A2A84" w:rsidR="00174E8C" w:rsidRPr="00174E8C" w:rsidRDefault="00560225">
          <w:pPr>
            <w:pStyle w:val="TOC1"/>
            <w:tabs>
              <w:tab w:val="right" w:leader="dot" w:pos="9016"/>
            </w:tabs>
            <w:rPr>
              <w:noProof/>
              <w:kern w:val="2"/>
              <w:lang w:eastAsia="en-GB"/>
              <w14:ligatures w14:val="standardContextual"/>
            </w:rPr>
          </w:pPr>
          <w:hyperlink w:anchor="_Toc168511479" w:history="1">
            <w:r w:rsidR="00174E8C" w:rsidRPr="00174E8C">
              <w:rPr>
                <w:rStyle w:val="Hyperlink"/>
                <w:rFonts w:ascii="Arial" w:hAnsi="Arial" w:cs="Arial"/>
                <w:noProof/>
              </w:rPr>
              <w:t>Reflections on dialogue with my peer supporter (3)</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_Toc168511479 \h </w:instrText>
            </w:r>
            <w:r w:rsidR="00174E8C" w:rsidRPr="00174E8C">
              <w:rPr>
                <w:noProof/>
                <w:webHidden/>
              </w:rPr>
            </w:r>
            <w:r w:rsidR="00174E8C" w:rsidRPr="00174E8C">
              <w:rPr>
                <w:noProof/>
                <w:webHidden/>
              </w:rPr>
              <w:fldChar w:fldCharType="separate"/>
            </w:r>
            <w:r w:rsidR="00A305EF">
              <w:rPr>
                <w:noProof/>
                <w:webHidden/>
              </w:rPr>
              <w:t>9</w:t>
            </w:r>
            <w:r w:rsidR="00174E8C" w:rsidRPr="00174E8C">
              <w:rPr>
                <w:noProof/>
                <w:webHidden/>
              </w:rPr>
              <w:fldChar w:fldCharType="end"/>
            </w:r>
          </w:hyperlink>
        </w:p>
        <w:p w14:paraId="7EA309F6" w14:textId="739C4253" w:rsidR="00174E8C" w:rsidRPr="00174E8C" w:rsidRDefault="00560225">
          <w:pPr>
            <w:pStyle w:val="TOC1"/>
            <w:tabs>
              <w:tab w:val="right" w:leader="dot" w:pos="9016"/>
            </w:tabs>
            <w:rPr>
              <w:noProof/>
              <w:kern w:val="2"/>
              <w:lang w:eastAsia="en-GB"/>
              <w14:ligatures w14:val="standardContextual"/>
            </w:rPr>
          </w:pPr>
          <w:hyperlink w:anchor="_Toc168511480" w:history="1">
            <w:r w:rsidR="00174E8C" w:rsidRPr="00174E8C">
              <w:rPr>
                <w:rStyle w:val="Hyperlink"/>
                <w:rFonts w:ascii="Arial" w:hAnsi="Arial" w:cs="Arial"/>
                <w:noProof/>
              </w:rPr>
              <w:t>My reflections on completing the programme</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_Toc168511480 \h </w:instrText>
            </w:r>
            <w:r w:rsidR="00174E8C" w:rsidRPr="00174E8C">
              <w:rPr>
                <w:noProof/>
                <w:webHidden/>
              </w:rPr>
            </w:r>
            <w:r w:rsidR="00174E8C" w:rsidRPr="00174E8C">
              <w:rPr>
                <w:noProof/>
                <w:webHidden/>
              </w:rPr>
              <w:fldChar w:fldCharType="separate"/>
            </w:r>
            <w:r w:rsidR="00A305EF">
              <w:rPr>
                <w:noProof/>
                <w:webHidden/>
              </w:rPr>
              <w:t>10</w:t>
            </w:r>
            <w:r w:rsidR="00174E8C" w:rsidRPr="00174E8C">
              <w:rPr>
                <w:noProof/>
                <w:webHidden/>
              </w:rPr>
              <w:fldChar w:fldCharType="end"/>
            </w:r>
          </w:hyperlink>
        </w:p>
        <w:p w14:paraId="4FC227E4" w14:textId="1B170EBC" w:rsidR="00174E8C" w:rsidRPr="00174E8C" w:rsidRDefault="00560225">
          <w:pPr>
            <w:pStyle w:val="TOC1"/>
            <w:tabs>
              <w:tab w:val="right" w:leader="dot" w:pos="9016"/>
            </w:tabs>
            <w:rPr>
              <w:noProof/>
              <w:kern w:val="2"/>
              <w:lang w:eastAsia="en-GB"/>
              <w14:ligatures w14:val="standardContextual"/>
            </w:rPr>
          </w:pPr>
          <w:hyperlink w:anchor="_Toc168511481" w:history="1">
            <w:r w:rsidR="00174E8C" w:rsidRPr="00174E8C">
              <w:rPr>
                <w:rStyle w:val="Hyperlink"/>
                <w:rFonts w:ascii="Arial" w:hAnsi="Arial" w:cs="Arial"/>
                <w:noProof/>
              </w:rPr>
              <w:t>My next steps</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_Toc168511481 \h </w:instrText>
            </w:r>
            <w:r w:rsidR="00174E8C" w:rsidRPr="00174E8C">
              <w:rPr>
                <w:noProof/>
                <w:webHidden/>
              </w:rPr>
            </w:r>
            <w:r w:rsidR="00174E8C" w:rsidRPr="00174E8C">
              <w:rPr>
                <w:noProof/>
                <w:webHidden/>
              </w:rPr>
              <w:fldChar w:fldCharType="separate"/>
            </w:r>
            <w:r w:rsidR="00A305EF">
              <w:rPr>
                <w:noProof/>
                <w:webHidden/>
              </w:rPr>
              <w:t>10</w:t>
            </w:r>
            <w:r w:rsidR="00174E8C" w:rsidRPr="00174E8C">
              <w:rPr>
                <w:noProof/>
                <w:webHidden/>
              </w:rPr>
              <w:fldChar w:fldCharType="end"/>
            </w:r>
          </w:hyperlink>
        </w:p>
        <w:p w14:paraId="668123AD" w14:textId="49E8F7EF" w:rsidR="00174E8C" w:rsidRPr="00174E8C" w:rsidRDefault="00560225">
          <w:pPr>
            <w:pStyle w:val="TOC1"/>
            <w:tabs>
              <w:tab w:val="right" w:leader="dot" w:pos="9016"/>
            </w:tabs>
            <w:rPr>
              <w:noProof/>
              <w:kern w:val="2"/>
              <w:lang w:eastAsia="en-GB"/>
              <w14:ligatures w14:val="standardContextual"/>
            </w:rPr>
          </w:pPr>
          <w:hyperlink w:anchor="_Toc168511482" w:history="1">
            <w:r w:rsidR="00174E8C" w:rsidRPr="00174E8C">
              <w:rPr>
                <w:rStyle w:val="Hyperlink"/>
                <w:rFonts w:ascii="Arial" w:hAnsi="Arial" w:cs="Arial"/>
                <w:noProof/>
              </w:rPr>
              <w:t>Completion and certification</w:t>
            </w:r>
            <w:r w:rsidR="00174E8C" w:rsidRPr="00174E8C">
              <w:rPr>
                <w:noProof/>
                <w:webHidden/>
              </w:rPr>
              <w:tab/>
            </w:r>
            <w:r w:rsidR="00174E8C" w:rsidRPr="00174E8C">
              <w:rPr>
                <w:noProof/>
                <w:webHidden/>
              </w:rPr>
              <w:fldChar w:fldCharType="begin"/>
            </w:r>
            <w:r w:rsidR="00174E8C" w:rsidRPr="00174E8C">
              <w:rPr>
                <w:noProof/>
                <w:webHidden/>
              </w:rPr>
              <w:instrText xml:space="preserve"> PAGEREF _Toc168511482 \h </w:instrText>
            </w:r>
            <w:r w:rsidR="00174E8C" w:rsidRPr="00174E8C">
              <w:rPr>
                <w:noProof/>
                <w:webHidden/>
              </w:rPr>
            </w:r>
            <w:r w:rsidR="00174E8C" w:rsidRPr="00174E8C">
              <w:rPr>
                <w:noProof/>
                <w:webHidden/>
              </w:rPr>
              <w:fldChar w:fldCharType="separate"/>
            </w:r>
            <w:r w:rsidR="00A305EF">
              <w:rPr>
                <w:noProof/>
                <w:webHidden/>
              </w:rPr>
              <w:t>11</w:t>
            </w:r>
            <w:r w:rsidR="00174E8C" w:rsidRPr="00174E8C">
              <w:rPr>
                <w:noProof/>
                <w:webHidden/>
              </w:rPr>
              <w:fldChar w:fldCharType="end"/>
            </w:r>
          </w:hyperlink>
        </w:p>
        <w:p w14:paraId="2F3DFC56" w14:textId="77777777" w:rsidR="006439DD" w:rsidRDefault="0088639D" w:rsidP="006439DD">
          <w:pPr>
            <w:rPr>
              <w:rFonts w:ascii="Arial" w:hAnsi="Arial" w:cs="Arial"/>
              <w:noProof/>
            </w:rPr>
          </w:pPr>
          <w:r w:rsidRPr="00174E8C">
            <w:rPr>
              <w:rFonts w:ascii="Arial" w:hAnsi="Arial" w:cs="Arial"/>
              <w:noProof/>
            </w:rPr>
            <w:fldChar w:fldCharType="end"/>
          </w:r>
        </w:p>
      </w:sdtContent>
    </w:sdt>
    <w:bookmarkStart w:id="1" w:name="_Toc168511472" w:displacedByCustomXml="prev"/>
    <w:p w14:paraId="78F7EDE4" w14:textId="77777777" w:rsidR="006439DD" w:rsidRDefault="006439DD" w:rsidP="00786804">
      <w:pPr>
        <w:pStyle w:val="Heading1"/>
        <w:rPr>
          <w:rFonts w:ascii="Arial" w:hAnsi="Arial" w:cs="Arial"/>
        </w:rPr>
      </w:pPr>
      <w:r>
        <w:rPr>
          <w:rFonts w:ascii="Arial" w:hAnsi="Arial" w:cs="Arial"/>
        </w:rPr>
        <w:br w:type="page"/>
      </w:r>
    </w:p>
    <w:p w14:paraId="41D97F5E" w14:textId="13492AB4" w:rsidR="006063EC" w:rsidRPr="00237943" w:rsidRDefault="002C288D" w:rsidP="00786804">
      <w:pPr>
        <w:pStyle w:val="Heading1"/>
        <w:rPr>
          <w:rFonts w:ascii="Arial" w:hAnsi="Arial" w:cs="Arial"/>
        </w:rPr>
      </w:pPr>
      <w:r w:rsidRPr="00237943">
        <w:rPr>
          <w:rFonts w:ascii="Arial" w:hAnsi="Arial" w:cs="Arial"/>
        </w:rPr>
        <w:lastRenderedPageBreak/>
        <w:t>How to use this Reflective Journal</w:t>
      </w:r>
      <w:bookmarkEnd w:id="1"/>
    </w:p>
    <w:p w14:paraId="490007A8" w14:textId="28E72523" w:rsidR="00563D75" w:rsidRPr="00237943" w:rsidRDefault="0062635D" w:rsidP="00FB20B3">
      <w:pPr>
        <w:pStyle w:val="NoSpacing"/>
        <w:spacing w:line="276" w:lineRule="auto"/>
        <w:rPr>
          <w:rFonts w:ascii="Arial" w:hAnsi="Arial" w:cs="Arial"/>
        </w:rPr>
      </w:pPr>
      <w:r w:rsidRPr="00237943">
        <w:rPr>
          <w:rFonts w:ascii="Arial" w:hAnsi="Arial" w:cs="Arial"/>
        </w:rPr>
        <w:t xml:space="preserve">A reflective journal is where you record </w:t>
      </w:r>
      <w:r w:rsidR="00667F4A" w:rsidRPr="00237943">
        <w:rPr>
          <w:rFonts w:ascii="Arial" w:hAnsi="Arial" w:cs="Arial"/>
        </w:rPr>
        <w:t xml:space="preserve">your </w:t>
      </w:r>
      <w:r w:rsidRPr="00237943">
        <w:rPr>
          <w:rFonts w:ascii="Arial" w:hAnsi="Arial" w:cs="Arial"/>
        </w:rPr>
        <w:t xml:space="preserve">thoughts and </w:t>
      </w:r>
      <w:r w:rsidR="00667F4A" w:rsidRPr="00237943">
        <w:rPr>
          <w:rFonts w:ascii="Arial" w:hAnsi="Arial" w:cs="Arial"/>
        </w:rPr>
        <w:t xml:space="preserve">your </w:t>
      </w:r>
      <w:r w:rsidRPr="00237943">
        <w:rPr>
          <w:rFonts w:ascii="Arial" w:hAnsi="Arial" w:cs="Arial"/>
        </w:rPr>
        <w:t>reactions</w:t>
      </w:r>
      <w:r w:rsidR="00667F4A" w:rsidRPr="00237943">
        <w:rPr>
          <w:rFonts w:ascii="Arial" w:hAnsi="Arial" w:cs="Arial"/>
        </w:rPr>
        <w:t xml:space="preserve"> to the learning</w:t>
      </w:r>
      <w:r w:rsidRPr="00237943">
        <w:rPr>
          <w:rFonts w:ascii="Arial" w:hAnsi="Arial" w:cs="Arial"/>
        </w:rPr>
        <w:t xml:space="preserve">. </w:t>
      </w:r>
      <w:r w:rsidR="00563D75" w:rsidRPr="00237943">
        <w:rPr>
          <w:rFonts w:ascii="Arial" w:hAnsi="Arial" w:cs="Arial"/>
        </w:rPr>
        <w:t>Your</w:t>
      </w:r>
      <w:r w:rsidR="0017358E" w:rsidRPr="00237943">
        <w:rPr>
          <w:rFonts w:ascii="Arial" w:hAnsi="Arial" w:cs="Arial"/>
        </w:rPr>
        <w:t xml:space="preserve"> journal </w:t>
      </w:r>
      <w:r w:rsidR="00563D75" w:rsidRPr="00237943">
        <w:rPr>
          <w:rFonts w:ascii="Arial" w:hAnsi="Arial" w:cs="Arial"/>
        </w:rPr>
        <w:t>is personal to you and could</w:t>
      </w:r>
      <w:r w:rsidR="0017358E" w:rsidRPr="00237943">
        <w:rPr>
          <w:rFonts w:ascii="Arial" w:hAnsi="Arial" w:cs="Arial"/>
        </w:rPr>
        <w:t xml:space="preserve"> be </w:t>
      </w:r>
      <w:r w:rsidR="00F31704" w:rsidRPr="00237943">
        <w:rPr>
          <w:rFonts w:ascii="Arial" w:hAnsi="Arial" w:cs="Arial"/>
        </w:rPr>
        <w:t>a physical</w:t>
      </w:r>
      <w:r w:rsidR="008C39C0" w:rsidRPr="00237943">
        <w:rPr>
          <w:rFonts w:ascii="Arial" w:hAnsi="Arial" w:cs="Arial"/>
        </w:rPr>
        <w:t xml:space="preserve"> or virtual</w:t>
      </w:r>
      <w:r w:rsidR="0017358E" w:rsidRPr="00237943">
        <w:rPr>
          <w:rFonts w:ascii="Arial" w:hAnsi="Arial" w:cs="Arial"/>
        </w:rPr>
        <w:t xml:space="preserve"> notebook, voice-recordings saved on your phone</w:t>
      </w:r>
      <w:r w:rsidR="00954F0D" w:rsidRPr="00237943">
        <w:rPr>
          <w:rFonts w:ascii="Arial" w:hAnsi="Arial" w:cs="Arial"/>
        </w:rPr>
        <w:t xml:space="preserve">, </w:t>
      </w:r>
      <w:r w:rsidR="00F31704" w:rsidRPr="00237943">
        <w:rPr>
          <w:rFonts w:ascii="Arial" w:hAnsi="Arial" w:cs="Arial"/>
        </w:rPr>
        <w:t>or</w:t>
      </w:r>
      <w:r w:rsidR="0017358E" w:rsidRPr="00237943">
        <w:rPr>
          <w:rFonts w:ascii="Arial" w:hAnsi="Arial" w:cs="Arial"/>
        </w:rPr>
        <w:t xml:space="preserve"> </w:t>
      </w:r>
      <w:r w:rsidR="008C39C0" w:rsidRPr="00237943">
        <w:rPr>
          <w:rFonts w:ascii="Arial" w:hAnsi="Arial" w:cs="Arial"/>
        </w:rPr>
        <w:t xml:space="preserve">even </w:t>
      </w:r>
      <w:r w:rsidR="0017358E" w:rsidRPr="00237943">
        <w:rPr>
          <w:rFonts w:ascii="Arial" w:hAnsi="Arial" w:cs="Arial"/>
        </w:rPr>
        <w:t xml:space="preserve">sketching in a scrapbook. </w:t>
      </w:r>
    </w:p>
    <w:p w14:paraId="098D7CD7" w14:textId="77777777" w:rsidR="0017358E" w:rsidRPr="00237943" w:rsidRDefault="0017358E" w:rsidP="00FB20B3">
      <w:pPr>
        <w:pStyle w:val="NoSpacing"/>
        <w:spacing w:line="276" w:lineRule="auto"/>
        <w:rPr>
          <w:rFonts w:ascii="Arial" w:hAnsi="Arial" w:cs="Arial"/>
        </w:rPr>
      </w:pPr>
    </w:p>
    <w:p w14:paraId="3AD93E01" w14:textId="77777777" w:rsidR="00667F4A" w:rsidRPr="00237943" w:rsidRDefault="0017358E" w:rsidP="00FB20B3">
      <w:pPr>
        <w:pStyle w:val="NoSpacing"/>
        <w:spacing w:line="276" w:lineRule="auto"/>
        <w:rPr>
          <w:rFonts w:ascii="Arial" w:hAnsi="Arial" w:cs="Arial"/>
        </w:rPr>
      </w:pPr>
      <w:r w:rsidRPr="00237943">
        <w:rPr>
          <w:rFonts w:ascii="Arial" w:hAnsi="Arial" w:cs="Arial"/>
        </w:rPr>
        <w:t>Reflection is a purposeful activity in which you analyse ex</w:t>
      </w:r>
      <w:r w:rsidR="0077359A" w:rsidRPr="00237943">
        <w:rPr>
          <w:rFonts w:ascii="Arial" w:hAnsi="Arial" w:cs="Arial"/>
        </w:rPr>
        <w:t xml:space="preserve">periences, or your own practice, skills and </w:t>
      </w:r>
      <w:r w:rsidRPr="00237943">
        <w:rPr>
          <w:rFonts w:ascii="Arial" w:hAnsi="Arial" w:cs="Arial"/>
        </w:rPr>
        <w:t xml:space="preserve">responses in order to learn and improve. </w:t>
      </w:r>
    </w:p>
    <w:p w14:paraId="6047936E" w14:textId="77777777" w:rsidR="00322137" w:rsidRPr="00237943" w:rsidRDefault="00322137" w:rsidP="00FB20B3">
      <w:pPr>
        <w:pStyle w:val="NoSpacing"/>
        <w:spacing w:line="276" w:lineRule="auto"/>
        <w:rPr>
          <w:rFonts w:ascii="Arial" w:hAnsi="Arial" w:cs="Arial"/>
        </w:rPr>
      </w:pPr>
    </w:p>
    <w:p w14:paraId="13FB097E" w14:textId="750BC9BF" w:rsidR="0017358E" w:rsidRPr="00237943" w:rsidRDefault="0017358E" w:rsidP="00FB20B3">
      <w:pPr>
        <w:pStyle w:val="NoSpacing"/>
        <w:spacing w:line="276" w:lineRule="auto"/>
        <w:rPr>
          <w:rFonts w:ascii="Arial" w:hAnsi="Arial" w:cs="Arial"/>
        </w:rPr>
      </w:pPr>
      <w:r w:rsidRPr="00237943">
        <w:rPr>
          <w:rFonts w:ascii="Arial" w:hAnsi="Arial" w:cs="Arial"/>
        </w:rPr>
        <w:t>Reflecting can involve:</w:t>
      </w:r>
    </w:p>
    <w:p w14:paraId="20A7E1E5" w14:textId="77777777" w:rsidR="0017358E" w:rsidRPr="00237943" w:rsidRDefault="0017358E" w:rsidP="00C253CD">
      <w:pPr>
        <w:pStyle w:val="NoSpacing"/>
        <w:numPr>
          <w:ilvl w:val="0"/>
          <w:numId w:val="2"/>
        </w:numPr>
        <w:spacing w:line="276" w:lineRule="auto"/>
        <w:rPr>
          <w:rFonts w:ascii="Arial" w:hAnsi="Arial" w:cs="Arial"/>
        </w:rPr>
      </w:pPr>
      <w:r w:rsidRPr="00237943">
        <w:rPr>
          <w:rFonts w:ascii="Arial" w:hAnsi="Arial" w:cs="Arial"/>
        </w:rPr>
        <w:t>scrutinising an experience and the way you dealt with it</w:t>
      </w:r>
    </w:p>
    <w:p w14:paraId="6391CDBB" w14:textId="77777777" w:rsidR="0017358E" w:rsidRPr="00237943" w:rsidRDefault="0017358E" w:rsidP="00C253CD">
      <w:pPr>
        <w:pStyle w:val="NoSpacing"/>
        <w:numPr>
          <w:ilvl w:val="0"/>
          <w:numId w:val="2"/>
        </w:numPr>
        <w:spacing w:line="276" w:lineRule="auto"/>
        <w:rPr>
          <w:rFonts w:ascii="Arial" w:hAnsi="Arial" w:cs="Arial"/>
        </w:rPr>
      </w:pPr>
      <w:r w:rsidRPr="00237943">
        <w:rPr>
          <w:rFonts w:ascii="Arial" w:hAnsi="Arial" w:cs="Arial"/>
        </w:rPr>
        <w:t xml:space="preserve">evaluating a project or experiment and considering how to do it better next time </w:t>
      </w:r>
    </w:p>
    <w:p w14:paraId="6B8E59F8" w14:textId="77777777" w:rsidR="0017358E" w:rsidRPr="00237943" w:rsidRDefault="0017358E" w:rsidP="00C253CD">
      <w:pPr>
        <w:pStyle w:val="NoSpacing"/>
        <w:numPr>
          <w:ilvl w:val="0"/>
          <w:numId w:val="2"/>
        </w:numPr>
        <w:spacing w:line="276" w:lineRule="auto"/>
        <w:rPr>
          <w:rFonts w:ascii="Arial" w:hAnsi="Arial" w:cs="Arial"/>
        </w:rPr>
      </w:pPr>
      <w:r w:rsidRPr="00237943">
        <w:rPr>
          <w:rFonts w:ascii="Arial" w:hAnsi="Arial" w:cs="Arial"/>
        </w:rPr>
        <w:t>reflecting on things you have read/heard/listened to (such as programme events) and linking theory with practice/lived experience.</w:t>
      </w:r>
    </w:p>
    <w:p w14:paraId="356CD574" w14:textId="77777777" w:rsidR="008C39C0" w:rsidRPr="00237943" w:rsidRDefault="008C39C0" w:rsidP="00FB20B3">
      <w:pPr>
        <w:pStyle w:val="NoSpacing"/>
        <w:spacing w:line="276" w:lineRule="auto"/>
        <w:rPr>
          <w:rFonts w:ascii="Arial" w:hAnsi="Arial" w:cs="Arial"/>
        </w:rPr>
      </w:pPr>
    </w:p>
    <w:p w14:paraId="1CB256ED" w14:textId="03BF232D" w:rsidR="00DF1546" w:rsidRPr="00237943" w:rsidRDefault="0017358E" w:rsidP="006439DD">
      <w:pPr>
        <w:pStyle w:val="NoSpacing"/>
        <w:spacing w:line="276" w:lineRule="auto"/>
        <w:rPr>
          <w:rFonts w:ascii="Arial" w:hAnsi="Arial" w:cs="Arial"/>
        </w:rPr>
      </w:pPr>
      <w:r w:rsidRPr="00237943">
        <w:rPr>
          <w:rFonts w:ascii="Arial" w:hAnsi="Arial" w:cs="Arial"/>
        </w:rPr>
        <w:t xml:space="preserve">To support your reflection process, you can use the following guide: </w:t>
      </w:r>
      <w:hyperlink r:id="rId12" w:history="1">
        <w:r w:rsidRPr="00237943">
          <w:rPr>
            <w:rStyle w:val="Hyperlink"/>
            <w:rFonts w:ascii="Arial" w:hAnsi="Arial" w:cs="Arial"/>
          </w:rPr>
          <w:t>Short-Guide-Reflective-Writing.pdf (birmingham.ac.uk)</w:t>
        </w:r>
      </w:hyperlink>
      <w:r w:rsidRPr="00237943">
        <w:rPr>
          <w:rFonts w:ascii="Arial" w:hAnsi="Arial" w:cs="Arial"/>
        </w:rPr>
        <w:t xml:space="preserve"> </w:t>
      </w:r>
      <w:r w:rsidR="00666356" w:rsidRPr="00237943">
        <w:rPr>
          <w:rFonts w:ascii="Arial" w:hAnsi="Arial" w:cs="Arial"/>
        </w:rPr>
        <w:tab/>
      </w:r>
    </w:p>
    <w:p w14:paraId="1F04921E" w14:textId="05F19420" w:rsidR="0008015A" w:rsidRPr="00237943" w:rsidRDefault="007F0339" w:rsidP="0008015A">
      <w:pPr>
        <w:pStyle w:val="Heading1"/>
        <w:rPr>
          <w:rFonts w:ascii="Arial" w:hAnsi="Arial" w:cs="Arial"/>
        </w:rPr>
      </w:pPr>
      <w:bookmarkStart w:id="2" w:name="_Toc168511473"/>
      <w:r w:rsidRPr="00237943">
        <w:rPr>
          <w:rFonts w:ascii="Arial" w:hAnsi="Arial" w:cs="Arial"/>
        </w:rPr>
        <w:t>I</w:t>
      </w:r>
      <w:r w:rsidR="002812D0" w:rsidRPr="00237943">
        <w:rPr>
          <w:rFonts w:ascii="Arial" w:hAnsi="Arial" w:cs="Arial"/>
        </w:rPr>
        <w:t>ntroductory activities</w:t>
      </w:r>
      <w:bookmarkEnd w:id="2"/>
    </w:p>
    <w:p w14:paraId="2D3525F8" w14:textId="08CDB1C1" w:rsidR="00FD63A6" w:rsidRPr="00237943" w:rsidRDefault="004554C6" w:rsidP="00FD63A6">
      <w:pPr>
        <w:pStyle w:val="NoSpacing"/>
        <w:rPr>
          <w:rFonts w:ascii="Arial" w:hAnsi="Arial" w:cs="Arial"/>
        </w:rPr>
      </w:pPr>
      <w:bookmarkStart w:id="3" w:name="_Hlk167456045"/>
      <w:bookmarkStart w:id="4" w:name="_Hlk163219892"/>
      <w:r w:rsidRPr="00237943">
        <w:rPr>
          <w:rFonts w:ascii="Arial" w:hAnsi="Arial" w:cs="Arial"/>
        </w:rPr>
        <w:t xml:space="preserve">As you work your way through the </w:t>
      </w:r>
      <w:r w:rsidR="006663D5">
        <w:rPr>
          <w:rFonts w:ascii="Arial" w:hAnsi="Arial" w:cs="Arial"/>
        </w:rPr>
        <w:t>AML</w:t>
      </w:r>
      <w:r w:rsidRPr="00237943">
        <w:rPr>
          <w:rFonts w:ascii="Arial" w:hAnsi="Arial" w:cs="Arial"/>
        </w:rPr>
        <w:t xml:space="preserve"> </w:t>
      </w:r>
      <w:r w:rsidR="00666356" w:rsidRPr="00237943">
        <w:rPr>
          <w:rFonts w:ascii="Arial" w:hAnsi="Arial" w:cs="Arial"/>
        </w:rPr>
        <w:t>I</w:t>
      </w:r>
      <w:r w:rsidRPr="00237943">
        <w:rPr>
          <w:rFonts w:ascii="Arial" w:hAnsi="Arial" w:cs="Arial"/>
        </w:rPr>
        <w:t xml:space="preserve">ntroductory </w:t>
      </w:r>
      <w:r w:rsidR="00666356" w:rsidRPr="00237943">
        <w:rPr>
          <w:rFonts w:ascii="Arial" w:hAnsi="Arial" w:cs="Arial"/>
        </w:rPr>
        <w:t>A</w:t>
      </w:r>
      <w:r w:rsidRPr="00237943">
        <w:rPr>
          <w:rFonts w:ascii="Arial" w:hAnsi="Arial" w:cs="Arial"/>
        </w:rPr>
        <w:t>ctivities, record your reflections below:</w:t>
      </w:r>
    </w:p>
    <w:bookmarkEnd w:id="3"/>
    <w:p w14:paraId="6AFE69B1" w14:textId="77777777" w:rsidR="00FD63A6" w:rsidRPr="00237943" w:rsidRDefault="00FD63A6" w:rsidP="00FD63A6">
      <w:pPr>
        <w:pStyle w:val="NoSpacing"/>
        <w:rPr>
          <w:rFonts w:ascii="Arial" w:hAnsi="Arial" w:cs="Arial"/>
        </w:rPr>
      </w:pPr>
    </w:p>
    <w:p w14:paraId="4ADD0972" w14:textId="0913B1E5" w:rsidR="001F2F6C" w:rsidRPr="00237943" w:rsidRDefault="004554C6" w:rsidP="001F2F6C">
      <w:pPr>
        <w:pStyle w:val="NoSpacing"/>
        <w:spacing w:line="276" w:lineRule="auto"/>
        <w:rPr>
          <w:rFonts w:ascii="Arial" w:hAnsi="Arial" w:cs="Arial"/>
          <w:b/>
          <w:bCs/>
        </w:rPr>
      </w:pPr>
      <w:r w:rsidRPr="00237943">
        <w:rPr>
          <w:rFonts w:ascii="Arial" w:hAnsi="Arial" w:cs="Arial"/>
          <w:b/>
          <w:bCs/>
        </w:rPr>
        <w:t xml:space="preserve">Activity 1: </w:t>
      </w:r>
      <w:r w:rsidR="00A67933" w:rsidRPr="00237943">
        <w:rPr>
          <w:rFonts w:ascii="Arial" w:hAnsi="Arial" w:cs="Arial"/>
          <w:b/>
          <w:bCs/>
        </w:rPr>
        <w:t>Blog by a p</w:t>
      </w:r>
      <w:r w:rsidRPr="00237943">
        <w:rPr>
          <w:rFonts w:ascii="Arial" w:hAnsi="Arial" w:cs="Arial"/>
          <w:b/>
          <w:bCs/>
        </w:rPr>
        <w:t xml:space="preserve">ast participant </w:t>
      </w:r>
    </w:p>
    <w:p w14:paraId="4BCDAD51" w14:textId="41DF86DB" w:rsidR="004554C6" w:rsidRPr="00237943" w:rsidRDefault="004554C6" w:rsidP="001F2F6C">
      <w:pPr>
        <w:pStyle w:val="NoSpacing"/>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1F2F6C" w:rsidRPr="00237943" w14:paraId="4B68E128" w14:textId="77777777" w:rsidTr="006439DD">
        <w:trPr>
          <w:trHeight w:val="3969"/>
        </w:trPr>
        <w:tc>
          <w:tcPr>
            <w:tcW w:w="9016" w:type="dxa"/>
          </w:tcPr>
          <w:p w14:paraId="1664146A" w14:textId="4E846111" w:rsidR="001F2F6C" w:rsidRPr="00237943" w:rsidRDefault="00974A3C" w:rsidP="00FD63A6">
            <w:pPr>
              <w:pStyle w:val="NoSpacing"/>
              <w:spacing w:line="276" w:lineRule="auto"/>
              <w:rPr>
                <w:rFonts w:ascii="Arial" w:hAnsi="Arial" w:cs="Arial"/>
              </w:rPr>
            </w:pPr>
            <w:r w:rsidRPr="00237943">
              <w:rPr>
                <w:rFonts w:ascii="Arial" w:hAnsi="Arial" w:cs="Arial"/>
              </w:rPr>
              <w:t>Reflective prompt</w:t>
            </w:r>
            <w:r w:rsidR="000015C5" w:rsidRPr="00237943">
              <w:rPr>
                <w:rFonts w:ascii="Arial" w:hAnsi="Arial" w:cs="Arial"/>
              </w:rPr>
              <w:t xml:space="preserve">: </w:t>
            </w:r>
            <w:r w:rsidR="00BF18D5" w:rsidRPr="00237943">
              <w:rPr>
                <w:rFonts w:ascii="Arial" w:hAnsi="Arial" w:cs="Arial"/>
              </w:rPr>
              <w:t>Think back to your most recent Professional Review and Development (PRD) discussion and/or your current professional learning plan if you have one. How will participation in Aspiring to Middle Leadership support aspects of your development over the coming year?</w:t>
            </w:r>
          </w:p>
          <w:p w14:paraId="43DA207D" w14:textId="77777777" w:rsidR="00BF18D5" w:rsidRPr="00237943" w:rsidRDefault="00BF18D5" w:rsidP="00FD63A6">
            <w:pPr>
              <w:pStyle w:val="NoSpacing"/>
              <w:spacing w:line="276" w:lineRule="auto"/>
              <w:rPr>
                <w:rFonts w:ascii="Arial" w:hAnsi="Arial" w:cs="Arial"/>
              </w:rPr>
            </w:pPr>
          </w:p>
          <w:p w14:paraId="1CC1A1CC" w14:textId="7988F676" w:rsidR="001F2F6C" w:rsidRPr="00237943" w:rsidRDefault="001F2F6C" w:rsidP="006439DD">
            <w:pPr>
              <w:pStyle w:val="NoSpacing"/>
              <w:spacing w:line="276" w:lineRule="auto"/>
              <w:rPr>
                <w:rFonts w:ascii="Arial" w:hAnsi="Arial" w:cs="Arial"/>
                <w:b/>
                <w:bCs/>
              </w:rPr>
            </w:pPr>
          </w:p>
        </w:tc>
      </w:tr>
    </w:tbl>
    <w:p w14:paraId="05AFBE44" w14:textId="77777777" w:rsidR="001F2F6C" w:rsidRPr="00237943" w:rsidRDefault="001F2F6C" w:rsidP="00FD63A6">
      <w:pPr>
        <w:pStyle w:val="NoSpacing"/>
        <w:spacing w:line="276" w:lineRule="auto"/>
        <w:rPr>
          <w:rFonts w:ascii="Arial" w:hAnsi="Arial" w:cs="Arial"/>
          <w:b/>
          <w:bCs/>
        </w:rPr>
      </w:pPr>
    </w:p>
    <w:p w14:paraId="5EEE2F14" w14:textId="77777777" w:rsidR="006439DD" w:rsidRDefault="006439DD" w:rsidP="00CF2F00">
      <w:pPr>
        <w:pStyle w:val="NoSpacing"/>
        <w:spacing w:line="276" w:lineRule="auto"/>
        <w:rPr>
          <w:rFonts w:ascii="Arial" w:hAnsi="Arial" w:cs="Arial"/>
          <w:b/>
          <w:bCs/>
        </w:rPr>
      </w:pPr>
      <w:r>
        <w:rPr>
          <w:rFonts w:ascii="Arial" w:hAnsi="Arial" w:cs="Arial"/>
          <w:b/>
          <w:bCs/>
        </w:rPr>
        <w:br w:type="page"/>
      </w:r>
    </w:p>
    <w:p w14:paraId="05BDE822" w14:textId="3B3AEEF6" w:rsidR="00CF2F00" w:rsidRPr="00237943" w:rsidRDefault="00BF18D5" w:rsidP="00CF2F00">
      <w:pPr>
        <w:pStyle w:val="NoSpacing"/>
        <w:spacing w:line="276" w:lineRule="auto"/>
        <w:rPr>
          <w:rFonts w:ascii="Arial" w:hAnsi="Arial" w:cs="Arial"/>
          <w:b/>
          <w:bCs/>
        </w:rPr>
      </w:pPr>
      <w:r w:rsidRPr="00237943">
        <w:rPr>
          <w:rFonts w:ascii="Arial" w:hAnsi="Arial" w:cs="Arial"/>
          <w:b/>
          <w:bCs/>
        </w:rPr>
        <w:lastRenderedPageBreak/>
        <w:t>Activity 2: The Standard for Middle Leadership</w:t>
      </w:r>
    </w:p>
    <w:p w14:paraId="17BD001A" w14:textId="77777777" w:rsidR="00CF2F00" w:rsidRPr="00237943" w:rsidRDefault="00CF2F00" w:rsidP="00CF2F00">
      <w:pPr>
        <w:pStyle w:val="NoSpacing"/>
        <w:spacing w:line="276" w:lineRule="auto"/>
        <w:rPr>
          <w:rFonts w:ascii="Arial" w:hAnsi="Arial" w:cs="Arial"/>
        </w:rPr>
      </w:pPr>
    </w:p>
    <w:tbl>
      <w:tblPr>
        <w:tblStyle w:val="TableGrid"/>
        <w:tblW w:w="0" w:type="auto"/>
        <w:tblLook w:val="04A0" w:firstRow="1" w:lastRow="0" w:firstColumn="1" w:lastColumn="0" w:noHBand="0" w:noVBand="1"/>
      </w:tblPr>
      <w:tblGrid>
        <w:gridCol w:w="9016"/>
      </w:tblGrid>
      <w:tr w:rsidR="00CF2F00" w:rsidRPr="00237943" w14:paraId="1F7BDC89" w14:textId="77777777" w:rsidTr="006439DD">
        <w:trPr>
          <w:trHeight w:val="3969"/>
        </w:trPr>
        <w:tc>
          <w:tcPr>
            <w:tcW w:w="9016" w:type="dxa"/>
          </w:tcPr>
          <w:p w14:paraId="660D842A" w14:textId="740810D3" w:rsidR="00DE2AD4" w:rsidRPr="00237943" w:rsidRDefault="00A34487" w:rsidP="006B54A8">
            <w:pPr>
              <w:pStyle w:val="NoSpacing"/>
              <w:rPr>
                <w:rFonts w:ascii="Arial" w:hAnsi="Arial" w:cs="Arial"/>
              </w:rPr>
            </w:pPr>
            <w:r w:rsidRPr="00237943">
              <w:rPr>
                <w:rFonts w:ascii="Arial" w:hAnsi="Arial" w:cs="Arial"/>
              </w:rPr>
              <w:t xml:space="preserve">Reflective prompt: </w:t>
            </w:r>
            <w:r w:rsidR="00DE2AD4" w:rsidRPr="00237943">
              <w:rPr>
                <w:rFonts w:ascii="Arial" w:hAnsi="Arial" w:cs="Arial"/>
              </w:rPr>
              <w:t>Have a think about who you are as a teacher</w:t>
            </w:r>
            <w:r w:rsidR="00AF0BCA" w:rsidRPr="00237943">
              <w:rPr>
                <w:rFonts w:ascii="Arial" w:hAnsi="Arial" w:cs="Arial"/>
              </w:rPr>
              <w:t>/educator</w:t>
            </w:r>
            <w:r w:rsidR="00DE2AD4" w:rsidRPr="00237943">
              <w:rPr>
                <w:rFonts w:ascii="Arial" w:hAnsi="Arial" w:cs="Arial"/>
              </w:rPr>
              <w:t xml:space="preserve"> and as an aspiring leader. How do you see the Professional Values reflected in your day-to-day practice with learners, colleagues and families? What qualities might you bring to a middle leader role?</w:t>
            </w:r>
          </w:p>
          <w:p w14:paraId="54C99C87" w14:textId="6014FFEF" w:rsidR="00CF2F00" w:rsidRPr="00237943" w:rsidRDefault="00CF2F00" w:rsidP="0006682F">
            <w:pPr>
              <w:pStyle w:val="NoSpacing"/>
              <w:spacing w:line="276" w:lineRule="auto"/>
              <w:rPr>
                <w:rFonts w:ascii="Arial" w:hAnsi="Arial" w:cs="Arial"/>
                <w:b/>
                <w:bCs/>
              </w:rPr>
            </w:pPr>
          </w:p>
          <w:p w14:paraId="11C7224F" w14:textId="77777777" w:rsidR="00CF2F00" w:rsidRPr="00237943" w:rsidRDefault="00CF2F00" w:rsidP="006439DD">
            <w:pPr>
              <w:pStyle w:val="NoSpacing"/>
              <w:spacing w:line="276" w:lineRule="auto"/>
              <w:rPr>
                <w:rFonts w:ascii="Arial" w:hAnsi="Arial" w:cs="Arial"/>
                <w:b/>
                <w:bCs/>
              </w:rPr>
            </w:pPr>
          </w:p>
        </w:tc>
      </w:tr>
    </w:tbl>
    <w:p w14:paraId="2D648E90" w14:textId="6DC83135" w:rsidR="00CF2F00" w:rsidRPr="00237943" w:rsidRDefault="00CF2F00" w:rsidP="00FB394A">
      <w:pPr>
        <w:pStyle w:val="NoSpacing"/>
        <w:spacing w:line="276" w:lineRule="auto"/>
        <w:rPr>
          <w:rFonts w:ascii="Arial" w:hAnsi="Arial" w:cs="Arial"/>
          <w:b/>
          <w:bCs/>
        </w:rPr>
      </w:pPr>
    </w:p>
    <w:p w14:paraId="1453B34D" w14:textId="591A0612" w:rsidR="0057306E" w:rsidRPr="00237943" w:rsidRDefault="0057306E" w:rsidP="0057306E">
      <w:pPr>
        <w:pStyle w:val="NoSpacing"/>
        <w:rPr>
          <w:rFonts w:ascii="Arial" w:hAnsi="Arial" w:cs="Arial"/>
          <w:b/>
          <w:bCs/>
        </w:rPr>
      </w:pPr>
      <w:r w:rsidRPr="00237943">
        <w:rPr>
          <w:rFonts w:ascii="Arial" w:hAnsi="Arial" w:cs="Arial"/>
          <w:b/>
          <w:bCs/>
        </w:rPr>
        <w:t xml:space="preserve">Activity 3: </w:t>
      </w:r>
      <w:r w:rsidR="00344AB2" w:rsidRPr="00237943">
        <w:rPr>
          <w:rFonts w:ascii="Arial" w:hAnsi="Arial" w:cs="Arial"/>
          <w:b/>
          <w:bCs/>
        </w:rPr>
        <w:t>The Roles of Middle Leadership</w:t>
      </w:r>
      <w:r w:rsidRPr="00237943">
        <w:rPr>
          <w:rFonts w:ascii="Arial" w:hAnsi="Arial" w:cs="Arial"/>
          <w:b/>
          <w:bCs/>
        </w:rPr>
        <w:t xml:space="preserve"> </w:t>
      </w:r>
    </w:p>
    <w:p w14:paraId="6A1242CC" w14:textId="77777777" w:rsidR="0057306E" w:rsidRPr="00237943" w:rsidRDefault="0057306E" w:rsidP="0057306E">
      <w:pPr>
        <w:pStyle w:val="NoSpacing"/>
        <w:rPr>
          <w:rFonts w:ascii="Arial" w:hAnsi="Arial" w:cs="Arial"/>
          <w:b/>
          <w:bCs/>
        </w:rPr>
      </w:pPr>
    </w:p>
    <w:tbl>
      <w:tblPr>
        <w:tblStyle w:val="TableGrid"/>
        <w:tblW w:w="0" w:type="auto"/>
        <w:tblLook w:val="04A0" w:firstRow="1" w:lastRow="0" w:firstColumn="1" w:lastColumn="0" w:noHBand="0" w:noVBand="1"/>
      </w:tblPr>
      <w:tblGrid>
        <w:gridCol w:w="9016"/>
      </w:tblGrid>
      <w:tr w:rsidR="0057306E" w:rsidRPr="00237943" w14:paraId="4C6935BE" w14:textId="77777777" w:rsidTr="006439DD">
        <w:trPr>
          <w:trHeight w:val="3969"/>
        </w:trPr>
        <w:tc>
          <w:tcPr>
            <w:tcW w:w="9016" w:type="dxa"/>
          </w:tcPr>
          <w:p w14:paraId="0B8FFE61" w14:textId="08D51753" w:rsidR="00A71895" w:rsidRPr="00237943" w:rsidRDefault="00A71895" w:rsidP="00A71895">
            <w:pPr>
              <w:pStyle w:val="NoSpacing"/>
              <w:rPr>
                <w:rFonts w:ascii="Arial" w:hAnsi="Arial" w:cs="Arial"/>
              </w:rPr>
            </w:pPr>
            <w:r w:rsidRPr="00237943">
              <w:rPr>
                <w:rFonts w:ascii="Arial" w:hAnsi="Arial" w:cs="Arial"/>
              </w:rPr>
              <w:t>Reflective prompt: What resonated with you the most from the model of middle leadership? What are you interested in finding out more about?</w:t>
            </w:r>
            <w:r w:rsidR="006B54A8">
              <w:rPr>
                <w:rFonts w:ascii="Arial" w:hAnsi="Arial" w:cs="Arial"/>
              </w:rPr>
              <w:t xml:space="preserve"> Which of the roles do you have experience of</w:t>
            </w:r>
            <w:r w:rsidR="00A53ADD">
              <w:rPr>
                <w:rFonts w:ascii="Arial" w:hAnsi="Arial" w:cs="Arial"/>
              </w:rPr>
              <w:t xml:space="preserve"> and which do you want to learn more about?</w:t>
            </w:r>
          </w:p>
          <w:p w14:paraId="10D5F39F" w14:textId="77777777" w:rsidR="0057306E" w:rsidRPr="00237943" w:rsidRDefault="0057306E" w:rsidP="0057306E">
            <w:pPr>
              <w:pStyle w:val="NoSpacing"/>
              <w:rPr>
                <w:rFonts w:ascii="Arial" w:hAnsi="Arial" w:cs="Arial"/>
                <w:b/>
                <w:bCs/>
              </w:rPr>
            </w:pPr>
          </w:p>
          <w:p w14:paraId="57755C77" w14:textId="77777777" w:rsidR="0057306E" w:rsidRPr="00237943" w:rsidRDefault="0057306E" w:rsidP="0057306E">
            <w:pPr>
              <w:pStyle w:val="NoSpacing"/>
              <w:rPr>
                <w:rFonts w:ascii="Arial" w:hAnsi="Arial" w:cs="Arial"/>
                <w:b/>
                <w:bCs/>
              </w:rPr>
            </w:pPr>
          </w:p>
        </w:tc>
      </w:tr>
    </w:tbl>
    <w:p w14:paraId="7B3FA52B" w14:textId="77777777" w:rsidR="0057306E" w:rsidRPr="00237943" w:rsidRDefault="0057306E" w:rsidP="0057306E">
      <w:pPr>
        <w:pStyle w:val="NoSpacing"/>
        <w:rPr>
          <w:rFonts w:ascii="Arial" w:hAnsi="Arial" w:cs="Arial"/>
          <w:b/>
          <w:bCs/>
        </w:rPr>
      </w:pPr>
    </w:p>
    <w:p w14:paraId="55485ADA" w14:textId="77777777" w:rsidR="006439DD" w:rsidRDefault="006439DD" w:rsidP="00165239">
      <w:pPr>
        <w:pStyle w:val="NoSpacing"/>
        <w:spacing w:line="276" w:lineRule="auto"/>
        <w:rPr>
          <w:rFonts w:ascii="Arial" w:hAnsi="Arial" w:cs="Arial"/>
          <w:b/>
          <w:bCs/>
        </w:rPr>
      </w:pPr>
      <w:r>
        <w:rPr>
          <w:rFonts w:ascii="Arial" w:hAnsi="Arial" w:cs="Arial"/>
          <w:b/>
          <w:bCs/>
        </w:rPr>
        <w:br w:type="page"/>
      </w:r>
    </w:p>
    <w:p w14:paraId="2AAF96AF" w14:textId="3EA183C1" w:rsidR="00165239" w:rsidRPr="00237943" w:rsidRDefault="00165239" w:rsidP="00165239">
      <w:pPr>
        <w:pStyle w:val="NoSpacing"/>
        <w:spacing w:line="276" w:lineRule="auto"/>
        <w:rPr>
          <w:rFonts w:ascii="Arial" w:hAnsi="Arial" w:cs="Arial"/>
          <w:b/>
          <w:bCs/>
        </w:rPr>
      </w:pPr>
      <w:r w:rsidRPr="00237943">
        <w:rPr>
          <w:rFonts w:ascii="Arial" w:hAnsi="Arial" w:cs="Arial"/>
          <w:b/>
          <w:bCs/>
        </w:rPr>
        <w:lastRenderedPageBreak/>
        <w:t xml:space="preserve">Activity </w:t>
      </w:r>
      <w:r w:rsidR="00A75CCE">
        <w:rPr>
          <w:rFonts w:ascii="Arial" w:hAnsi="Arial" w:cs="Arial"/>
          <w:b/>
          <w:bCs/>
        </w:rPr>
        <w:t>4</w:t>
      </w:r>
      <w:r w:rsidRPr="00237943">
        <w:rPr>
          <w:rFonts w:ascii="Arial" w:hAnsi="Arial" w:cs="Arial"/>
          <w:b/>
          <w:bCs/>
        </w:rPr>
        <w:t xml:space="preserve">: </w:t>
      </w:r>
      <w:r w:rsidR="00A75CCE" w:rsidRPr="00237943">
        <w:rPr>
          <w:rFonts w:ascii="Arial" w:hAnsi="Arial" w:cs="Arial"/>
          <w:b/>
          <w:bCs/>
        </w:rPr>
        <w:t>Self-evaluation wheel</w:t>
      </w:r>
    </w:p>
    <w:p w14:paraId="057D1677" w14:textId="77777777" w:rsidR="00714A05" w:rsidRPr="00237943" w:rsidRDefault="00714A05" w:rsidP="00714A05">
      <w:pPr>
        <w:pStyle w:val="NoSpacing"/>
        <w:spacing w:line="276" w:lineRule="auto"/>
        <w:rPr>
          <w:rFonts w:ascii="Arial" w:hAnsi="Arial" w:cs="Arial"/>
          <w:b/>
          <w:bCs/>
        </w:rPr>
      </w:pPr>
      <w:bookmarkStart w:id="5" w:name="_Hlk167455917"/>
      <w:bookmarkStart w:id="6" w:name="_Hlk167456454"/>
      <w:bookmarkEnd w:id="4"/>
    </w:p>
    <w:tbl>
      <w:tblPr>
        <w:tblStyle w:val="TableGrid"/>
        <w:tblW w:w="0" w:type="auto"/>
        <w:tblLook w:val="04A0" w:firstRow="1" w:lastRow="0" w:firstColumn="1" w:lastColumn="0" w:noHBand="0" w:noVBand="1"/>
      </w:tblPr>
      <w:tblGrid>
        <w:gridCol w:w="9016"/>
      </w:tblGrid>
      <w:tr w:rsidR="00714A05" w:rsidRPr="00237943" w14:paraId="0FF96124" w14:textId="77777777" w:rsidTr="00B95478">
        <w:tc>
          <w:tcPr>
            <w:tcW w:w="9016" w:type="dxa"/>
          </w:tcPr>
          <w:p w14:paraId="7FE5B192" w14:textId="0250D5FA" w:rsidR="00A2165E" w:rsidRDefault="00A2165E" w:rsidP="00A2165E">
            <w:pPr>
              <w:pStyle w:val="NoSpacing"/>
              <w:spacing w:line="276" w:lineRule="auto"/>
              <w:rPr>
                <w:rFonts w:ascii="Arial" w:hAnsi="Arial" w:cs="Arial"/>
              </w:rPr>
            </w:pPr>
            <w:r w:rsidRPr="00A2165E">
              <w:rPr>
                <w:rFonts w:ascii="Arial" w:hAnsi="Arial" w:cs="Arial"/>
              </w:rPr>
              <w:t xml:space="preserve">A self-evaluation wheel is a valuable tool for supporting self-evaluation. Using a wheel can help you to explore your current reality and critically reflect on yourself as a professional and your practice. </w:t>
            </w:r>
            <w:r w:rsidR="00E36BD7">
              <w:rPr>
                <w:rFonts w:ascii="Arial" w:hAnsi="Arial" w:cs="Arial"/>
              </w:rPr>
              <w:t>I</w:t>
            </w:r>
            <w:r w:rsidRPr="00A2165E">
              <w:rPr>
                <w:rFonts w:ascii="Arial" w:hAnsi="Arial" w:cs="Arial"/>
              </w:rPr>
              <w:t xml:space="preserve">t can </w:t>
            </w:r>
            <w:r w:rsidR="00E36BD7">
              <w:rPr>
                <w:rFonts w:ascii="Arial" w:hAnsi="Arial" w:cs="Arial"/>
              </w:rPr>
              <w:t>support</w:t>
            </w:r>
            <w:r w:rsidRPr="00A2165E">
              <w:rPr>
                <w:rFonts w:ascii="Arial" w:hAnsi="Arial" w:cs="Arial"/>
              </w:rPr>
              <w:t xml:space="preserve"> you to create clarity about the areas of learning you wish to focus on and perform a simple gap analysis about where you are now, and where you would like to be. You can use it independently or as part of a dialogue with your Peer Supporter if you have one.</w:t>
            </w:r>
          </w:p>
          <w:p w14:paraId="6B78B1CF" w14:textId="77777777" w:rsidR="000C79A5" w:rsidRPr="00A2165E" w:rsidRDefault="000C79A5" w:rsidP="00A2165E">
            <w:pPr>
              <w:pStyle w:val="NoSpacing"/>
              <w:spacing w:line="276" w:lineRule="auto"/>
              <w:rPr>
                <w:rFonts w:ascii="Arial" w:hAnsi="Arial" w:cs="Arial"/>
              </w:rPr>
            </w:pPr>
          </w:p>
          <w:p w14:paraId="3D4B2933" w14:textId="5EFE02B9" w:rsidR="006D7517" w:rsidRPr="006D7517" w:rsidRDefault="006D7517" w:rsidP="006D7517">
            <w:pPr>
              <w:pStyle w:val="NoSpacing"/>
              <w:spacing w:line="276" w:lineRule="auto"/>
              <w:rPr>
                <w:rFonts w:ascii="Arial" w:hAnsi="Arial" w:cs="Arial"/>
              </w:rPr>
            </w:pPr>
            <w:r w:rsidRPr="006D7517">
              <w:rPr>
                <w:rFonts w:ascii="Arial" w:hAnsi="Arial" w:cs="Arial"/>
              </w:rPr>
              <w:t>Right click on the chart below then click on ‘Edit Data’. Use the table which should open to score yourself out of 10 for each role where:  </w:t>
            </w:r>
          </w:p>
          <w:p w14:paraId="07785C7A" w14:textId="77777777" w:rsidR="006D7517" w:rsidRPr="006D7517" w:rsidRDefault="006D7517" w:rsidP="00C253CD">
            <w:pPr>
              <w:pStyle w:val="NoSpacing"/>
              <w:numPr>
                <w:ilvl w:val="0"/>
                <w:numId w:val="6"/>
              </w:numPr>
              <w:spacing w:line="276" w:lineRule="auto"/>
              <w:rPr>
                <w:rFonts w:ascii="Arial" w:hAnsi="Arial" w:cs="Arial"/>
              </w:rPr>
            </w:pPr>
            <w:r w:rsidRPr="006D7517">
              <w:rPr>
                <w:rFonts w:ascii="Arial" w:hAnsi="Arial" w:cs="Arial"/>
              </w:rPr>
              <w:t>0 = not confident/lots of areas to develop or work on/no experience of this role </w:t>
            </w:r>
          </w:p>
          <w:p w14:paraId="2F806AB8" w14:textId="77777777" w:rsidR="006D7517" w:rsidRPr="006D7517" w:rsidRDefault="006D7517" w:rsidP="00C253CD">
            <w:pPr>
              <w:pStyle w:val="NoSpacing"/>
              <w:numPr>
                <w:ilvl w:val="0"/>
                <w:numId w:val="6"/>
              </w:numPr>
              <w:spacing w:line="276" w:lineRule="auto"/>
              <w:rPr>
                <w:rFonts w:ascii="Arial" w:hAnsi="Arial" w:cs="Arial"/>
              </w:rPr>
            </w:pPr>
            <w:r w:rsidRPr="006D7517">
              <w:rPr>
                <w:rFonts w:ascii="Arial" w:hAnsi="Arial" w:cs="Arial"/>
              </w:rPr>
              <w:t>10 = very confident/accomplished in this area/lots of experience of this role </w:t>
            </w:r>
          </w:p>
          <w:p w14:paraId="6C8AE9BC" w14:textId="77777777" w:rsidR="006D7517" w:rsidRPr="006D7517" w:rsidRDefault="006D7517" w:rsidP="00AD65DC">
            <w:pPr>
              <w:pStyle w:val="NoSpacing"/>
              <w:spacing w:line="276" w:lineRule="auto"/>
              <w:rPr>
                <w:rFonts w:ascii="Arial" w:hAnsi="Arial" w:cs="Arial"/>
              </w:rPr>
            </w:pPr>
            <w:r w:rsidRPr="006D7517">
              <w:rPr>
                <w:rFonts w:ascii="Arial" w:hAnsi="Arial" w:cs="Arial"/>
              </w:rPr>
              <w:t>Once you’ve scored each role out of 10, close the table and the results should appear on the chart below:  </w:t>
            </w:r>
          </w:p>
          <w:p w14:paraId="2835C9C9" w14:textId="4990A57C" w:rsidR="006D7517" w:rsidRPr="006D7517" w:rsidRDefault="00815021" w:rsidP="00AD65DC">
            <w:pPr>
              <w:pStyle w:val="NoSpacing"/>
              <w:spacing w:line="276" w:lineRule="auto"/>
              <w:ind w:left="360"/>
              <w:rPr>
                <w:rFonts w:ascii="Arial" w:hAnsi="Arial" w:cs="Arial"/>
              </w:rPr>
            </w:pPr>
            <w:r>
              <w:rPr>
                <w:b/>
                <w:bCs/>
                <w:noProof/>
              </w:rPr>
              <w:drawing>
                <wp:inline distT="0" distB="0" distL="0" distR="0" wp14:anchorId="4D295B9D" wp14:editId="2176F99E">
                  <wp:extent cx="5486400" cy="3200400"/>
                  <wp:effectExtent l="0" t="0" r="0" b="0"/>
                  <wp:docPr id="163250652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6D7517" w:rsidRPr="006D7517">
              <w:rPr>
                <w:rFonts w:ascii="Arial" w:hAnsi="Arial" w:cs="Arial"/>
              </w:rPr>
              <w:t> </w:t>
            </w:r>
          </w:p>
          <w:p w14:paraId="328ADA7E" w14:textId="77777777" w:rsidR="006D7517" w:rsidRPr="006D7517" w:rsidRDefault="006D7517" w:rsidP="00AD65DC">
            <w:pPr>
              <w:pStyle w:val="NoSpacing"/>
              <w:spacing w:line="276" w:lineRule="auto"/>
              <w:ind w:left="360"/>
              <w:rPr>
                <w:rFonts w:ascii="Arial" w:hAnsi="Arial" w:cs="Arial"/>
              </w:rPr>
            </w:pPr>
            <w:r w:rsidRPr="006D7517">
              <w:rPr>
                <w:rFonts w:ascii="Arial" w:hAnsi="Arial" w:cs="Arial"/>
              </w:rPr>
              <w:t> </w:t>
            </w:r>
          </w:p>
          <w:p w14:paraId="13ECEFA3" w14:textId="7925D606" w:rsidR="006D7517" w:rsidRPr="006D7517" w:rsidRDefault="006D7517" w:rsidP="00815021">
            <w:pPr>
              <w:pStyle w:val="NoSpacing"/>
              <w:spacing w:line="276" w:lineRule="auto"/>
              <w:rPr>
                <w:rFonts w:ascii="Arial" w:hAnsi="Arial" w:cs="Arial"/>
              </w:rPr>
            </w:pPr>
            <w:r w:rsidRPr="006D7517">
              <w:rPr>
                <w:rFonts w:ascii="Arial" w:hAnsi="Arial" w:cs="Arial"/>
              </w:rPr>
              <w:t>If the chart above doesn’t work for you, you could print and use the version below</w:t>
            </w:r>
            <w:r w:rsidR="000C79A5">
              <w:rPr>
                <w:rFonts w:ascii="Arial" w:hAnsi="Arial" w:cs="Arial"/>
              </w:rPr>
              <w:t>, completing the empty boxes with the 8 roles of middle leadership as shown above</w:t>
            </w:r>
            <w:r w:rsidR="00AD65DC">
              <w:rPr>
                <w:rFonts w:ascii="Arial" w:hAnsi="Arial" w:cs="Arial"/>
              </w:rPr>
              <w:t>:</w:t>
            </w:r>
          </w:p>
          <w:p w14:paraId="03B20E38" w14:textId="4E865525" w:rsidR="006D7517" w:rsidRPr="006D7517" w:rsidRDefault="006D7517" w:rsidP="00AD65DC">
            <w:pPr>
              <w:pStyle w:val="NoSpacing"/>
              <w:spacing w:line="276" w:lineRule="auto"/>
              <w:ind w:left="360"/>
              <w:rPr>
                <w:rFonts w:ascii="Arial" w:hAnsi="Arial" w:cs="Arial"/>
              </w:rPr>
            </w:pPr>
            <w:r w:rsidRPr="006D7517">
              <w:rPr>
                <w:rFonts w:ascii="Arial" w:hAnsi="Arial" w:cs="Arial"/>
                <w:noProof/>
              </w:rPr>
              <w:lastRenderedPageBreak/>
              <w:drawing>
                <wp:anchor distT="0" distB="0" distL="114300" distR="114300" simplePos="0" relativeHeight="251664384" behindDoc="1" locked="0" layoutInCell="1" allowOverlap="1" wp14:anchorId="79C95EEA" wp14:editId="7C4EFCE5">
                  <wp:simplePos x="0" y="0"/>
                  <wp:positionH relativeFrom="column">
                    <wp:posOffset>-27305</wp:posOffset>
                  </wp:positionH>
                  <wp:positionV relativeFrom="paragraph">
                    <wp:posOffset>128789</wp:posOffset>
                  </wp:positionV>
                  <wp:extent cx="5640705" cy="3928110"/>
                  <wp:effectExtent l="0" t="0" r="0" b="0"/>
                  <wp:wrapTight wrapText="bothSides">
                    <wp:wrapPolygon edited="0">
                      <wp:start x="0" y="0"/>
                      <wp:lineTo x="0" y="21474"/>
                      <wp:lineTo x="21520" y="21474"/>
                      <wp:lineTo x="21520" y="0"/>
                      <wp:lineTo x="0" y="0"/>
                    </wp:wrapPolygon>
                  </wp:wrapTight>
                  <wp:docPr id="268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012" r="553"/>
                          <a:stretch/>
                        </pic:blipFill>
                        <pic:spPr bwMode="auto">
                          <a:xfrm>
                            <a:off x="0" y="0"/>
                            <a:ext cx="5640705" cy="3928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D7517">
              <w:rPr>
                <w:rFonts w:ascii="Arial" w:hAnsi="Arial" w:cs="Arial"/>
              </w:rPr>
              <w:t> </w:t>
            </w:r>
          </w:p>
          <w:p w14:paraId="60D83131" w14:textId="77777777" w:rsidR="006D7517" w:rsidRPr="006D7517" w:rsidRDefault="006D7517" w:rsidP="00AD65DC">
            <w:pPr>
              <w:pStyle w:val="NoSpacing"/>
              <w:spacing w:line="276" w:lineRule="auto"/>
              <w:ind w:left="360"/>
              <w:rPr>
                <w:rFonts w:ascii="Arial" w:hAnsi="Arial" w:cs="Arial"/>
              </w:rPr>
            </w:pPr>
            <w:r w:rsidRPr="006D7517">
              <w:rPr>
                <w:rFonts w:ascii="Arial" w:hAnsi="Arial" w:cs="Arial"/>
              </w:rPr>
              <w:t> </w:t>
            </w:r>
          </w:p>
          <w:p w14:paraId="2AD38480" w14:textId="77777777" w:rsidR="00714A05" w:rsidRPr="00237943" w:rsidRDefault="00714A05" w:rsidP="00B95478">
            <w:pPr>
              <w:pStyle w:val="NoSpacing"/>
              <w:spacing w:line="276" w:lineRule="auto"/>
              <w:rPr>
                <w:rFonts w:ascii="Arial" w:hAnsi="Arial" w:cs="Arial"/>
              </w:rPr>
            </w:pPr>
            <w:r w:rsidRPr="00237943">
              <w:rPr>
                <w:rFonts w:ascii="Arial" w:hAnsi="Arial" w:cs="Arial"/>
              </w:rPr>
              <w:t>Reflective prompt: Think about ‘why’ you place yourself on that point on the scale. You may want to make some notes on the side. Join the dots around your wheel.</w:t>
            </w:r>
          </w:p>
          <w:p w14:paraId="0F8EEA3D" w14:textId="77777777" w:rsidR="00714A05" w:rsidRPr="00237943" w:rsidRDefault="00714A05" w:rsidP="00B95478">
            <w:pPr>
              <w:pStyle w:val="NoSpacing"/>
              <w:spacing w:line="276" w:lineRule="auto"/>
              <w:rPr>
                <w:rFonts w:ascii="Arial" w:hAnsi="Arial" w:cs="Arial"/>
              </w:rPr>
            </w:pPr>
            <w:r w:rsidRPr="00237943">
              <w:rPr>
                <w:rFonts w:ascii="Arial" w:hAnsi="Arial" w:cs="Arial"/>
              </w:rPr>
              <w:t>Looking at your completed self-evaluation wheel and ask yourself:</w:t>
            </w:r>
          </w:p>
          <w:p w14:paraId="78BCDA88" w14:textId="77777777" w:rsidR="00714A05" w:rsidRPr="00237943" w:rsidRDefault="00714A05" w:rsidP="00B95478">
            <w:pPr>
              <w:pStyle w:val="NoSpacing"/>
              <w:spacing w:line="276" w:lineRule="auto"/>
              <w:rPr>
                <w:rFonts w:ascii="Arial" w:hAnsi="Arial" w:cs="Arial"/>
              </w:rPr>
            </w:pPr>
          </w:p>
          <w:p w14:paraId="00189257"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 xml:space="preserve">What do I notice? </w:t>
            </w:r>
          </w:p>
          <w:p w14:paraId="49B2BBB1"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What’s most important?</w:t>
            </w:r>
          </w:p>
          <w:p w14:paraId="68D755F5"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What stands out?</w:t>
            </w:r>
          </w:p>
          <w:p w14:paraId="28098B9F"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What’s the gap?</w:t>
            </w:r>
          </w:p>
          <w:p w14:paraId="113E10A8"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What’s my priority?</w:t>
            </w:r>
          </w:p>
          <w:p w14:paraId="1511B1DC" w14:textId="77777777" w:rsidR="00714A05" w:rsidRPr="00237943" w:rsidRDefault="00714A05" w:rsidP="00C253CD">
            <w:pPr>
              <w:pStyle w:val="NoSpacing"/>
              <w:numPr>
                <w:ilvl w:val="0"/>
                <w:numId w:val="3"/>
              </w:numPr>
              <w:spacing w:line="276" w:lineRule="auto"/>
              <w:rPr>
                <w:rFonts w:ascii="Arial" w:hAnsi="Arial" w:cs="Arial"/>
              </w:rPr>
            </w:pPr>
            <w:r w:rsidRPr="00237943">
              <w:rPr>
                <w:rFonts w:ascii="Arial" w:hAnsi="Arial" w:cs="Arial"/>
              </w:rPr>
              <w:t>What’s a key strength?</w:t>
            </w:r>
          </w:p>
          <w:p w14:paraId="6DEE4969" w14:textId="6FDC717D" w:rsidR="00714A05" w:rsidRPr="004D3656" w:rsidRDefault="00714A05" w:rsidP="00C253CD">
            <w:pPr>
              <w:pStyle w:val="NoSpacing"/>
              <w:numPr>
                <w:ilvl w:val="0"/>
                <w:numId w:val="3"/>
              </w:numPr>
              <w:spacing w:line="276" w:lineRule="auto"/>
              <w:rPr>
                <w:rFonts w:ascii="Arial" w:hAnsi="Arial" w:cs="Arial"/>
                <w:b/>
                <w:bCs/>
              </w:rPr>
            </w:pPr>
            <w:r w:rsidRPr="00237943">
              <w:rPr>
                <w:rFonts w:ascii="Arial" w:hAnsi="Arial" w:cs="Arial"/>
              </w:rPr>
              <w:t>How might these roles impact on each other?</w:t>
            </w:r>
          </w:p>
          <w:p w14:paraId="78523CDC" w14:textId="2064167C" w:rsidR="004D3656" w:rsidRPr="004D3656" w:rsidRDefault="004D3656" w:rsidP="00C253CD">
            <w:pPr>
              <w:pStyle w:val="NoSpacing"/>
              <w:numPr>
                <w:ilvl w:val="0"/>
                <w:numId w:val="3"/>
              </w:numPr>
              <w:spacing w:line="276" w:lineRule="auto"/>
              <w:rPr>
                <w:rFonts w:ascii="Arial" w:hAnsi="Arial" w:cs="Arial"/>
              </w:rPr>
            </w:pPr>
            <w:r w:rsidRPr="004D3656">
              <w:rPr>
                <w:rFonts w:ascii="Arial" w:hAnsi="Arial" w:cs="Arial"/>
              </w:rPr>
              <w:t>Which 2 PLAs do I want to focus on?</w:t>
            </w:r>
          </w:p>
          <w:p w14:paraId="69833B80" w14:textId="77777777" w:rsidR="00714A05" w:rsidRPr="00237943" w:rsidRDefault="00714A05" w:rsidP="00B95478">
            <w:pPr>
              <w:pStyle w:val="NoSpacing"/>
              <w:spacing w:line="276" w:lineRule="auto"/>
              <w:rPr>
                <w:rFonts w:ascii="Arial" w:hAnsi="Arial" w:cs="Arial"/>
                <w:b/>
                <w:bCs/>
              </w:rPr>
            </w:pPr>
          </w:p>
          <w:p w14:paraId="6A8E8F2A" w14:textId="77777777" w:rsidR="00714A05" w:rsidRPr="00237943" w:rsidRDefault="00714A05" w:rsidP="006439DD">
            <w:pPr>
              <w:pStyle w:val="NoSpacing"/>
              <w:spacing w:line="276" w:lineRule="auto"/>
              <w:rPr>
                <w:rFonts w:ascii="Arial" w:hAnsi="Arial" w:cs="Arial"/>
                <w:b/>
                <w:bCs/>
              </w:rPr>
            </w:pPr>
          </w:p>
          <w:p w14:paraId="7A172D26" w14:textId="77777777" w:rsidR="00714A05" w:rsidRDefault="00714A05" w:rsidP="00B95478">
            <w:pPr>
              <w:pStyle w:val="NoSpacing"/>
              <w:spacing w:line="276" w:lineRule="auto"/>
              <w:rPr>
                <w:rFonts w:ascii="Arial" w:hAnsi="Arial" w:cs="Arial"/>
                <w:b/>
                <w:bCs/>
              </w:rPr>
            </w:pPr>
          </w:p>
          <w:p w14:paraId="2E25490B" w14:textId="77777777" w:rsidR="006439DD" w:rsidRDefault="006439DD" w:rsidP="00B95478">
            <w:pPr>
              <w:pStyle w:val="NoSpacing"/>
              <w:spacing w:line="276" w:lineRule="auto"/>
              <w:rPr>
                <w:rFonts w:ascii="Arial" w:hAnsi="Arial" w:cs="Arial"/>
                <w:b/>
                <w:bCs/>
              </w:rPr>
            </w:pPr>
          </w:p>
          <w:p w14:paraId="4D42F0C3" w14:textId="77777777" w:rsidR="006439DD" w:rsidRDefault="006439DD" w:rsidP="00B95478">
            <w:pPr>
              <w:pStyle w:val="NoSpacing"/>
              <w:spacing w:line="276" w:lineRule="auto"/>
              <w:rPr>
                <w:rFonts w:ascii="Arial" w:hAnsi="Arial" w:cs="Arial"/>
                <w:b/>
                <w:bCs/>
              </w:rPr>
            </w:pPr>
          </w:p>
          <w:p w14:paraId="5D191C09" w14:textId="77777777" w:rsidR="006439DD" w:rsidRDefault="006439DD" w:rsidP="00B95478">
            <w:pPr>
              <w:pStyle w:val="NoSpacing"/>
              <w:spacing w:line="276" w:lineRule="auto"/>
              <w:rPr>
                <w:rFonts w:ascii="Arial" w:hAnsi="Arial" w:cs="Arial"/>
                <w:b/>
                <w:bCs/>
              </w:rPr>
            </w:pPr>
          </w:p>
          <w:p w14:paraId="14C65D76" w14:textId="77777777" w:rsidR="006439DD" w:rsidRDefault="006439DD" w:rsidP="00B95478">
            <w:pPr>
              <w:pStyle w:val="NoSpacing"/>
              <w:spacing w:line="276" w:lineRule="auto"/>
              <w:rPr>
                <w:rFonts w:ascii="Arial" w:hAnsi="Arial" w:cs="Arial"/>
                <w:b/>
                <w:bCs/>
              </w:rPr>
            </w:pPr>
          </w:p>
          <w:p w14:paraId="209E3809" w14:textId="77777777" w:rsidR="006439DD" w:rsidRDefault="006439DD" w:rsidP="00B95478">
            <w:pPr>
              <w:pStyle w:val="NoSpacing"/>
              <w:spacing w:line="276" w:lineRule="auto"/>
              <w:rPr>
                <w:rFonts w:ascii="Arial" w:hAnsi="Arial" w:cs="Arial"/>
                <w:b/>
                <w:bCs/>
              </w:rPr>
            </w:pPr>
          </w:p>
          <w:p w14:paraId="3A1933FD" w14:textId="77777777" w:rsidR="006439DD" w:rsidRDefault="006439DD" w:rsidP="00B95478">
            <w:pPr>
              <w:pStyle w:val="NoSpacing"/>
              <w:spacing w:line="276" w:lineRule="auto"/>
              <w:rPr>
                <w:rFonts w:ascii="Arial" w:hAnsi="Arial" w:cs="Arial"/>
                <w:b/>
                <w:bCs/>
              </w:rPr>
            </w:pPr>
          </w:p>
          <w:p w14:paraId="3453DAB0" w14:textId="77777777" w:rsidR="00A53ADD" w:rsidRPr="00237943" w:rsidRDefault="00A53ADD" w:rsidP="00B95478">
            <w:pPr>
              <w:pStyle w:val="NoSpacing"/>
              <w:spacing w:line="276" w:lineRule="auto"/>
              <w:rPr>
                <w:rFonts w:ascii="Arial" w:hAnsi="Arial" w:cs="Arial"/>
                <w:b/>
                <w:bCs/>
              </w:rPr>
            </w:pPr>
          </w:p>
        </w:tc>
      </w:tr>
    </w:tbl>
    <w:p w14:paraId="4DAA698C" w14:textId="0917CB1C" w:rsidR="0008015A" w:rsidRPr="00237943" w:rsidRDefault="0008015A" w:rsidP="0008015A">
      <w:pPr>
        <w:pStyle w:val="Heading1"/>
        <w:rPr>
          <w:rFonts w:ascii="Arial" w:hAnsi="Arial" w:cs="Arial"/>
        </w:rPr>
      </w:pPr>
      <w:bookmarkStart w:id="7" w:name="_Toc168511474"/>
      <w:r w:rsidRPr="00237943">
        <w:rPr>
          <w:rFonts w:ascii="Arial" w:hAnsi="Arial" w:cs="Arial"/>
        </w:rPr>
        <w:lastRenderedPageBreak/>
        <w:t>Re</w:t>
      </w:r>
      <w:r w:rsidR="00B82063" w:rsidRPr="00237943">
        <w:rPr>
          <w:rFonts w:ascii="Arial" w:hAnsi="Arial" w:cs="Arial"/>
        </w:rPr>
        <w:t xml:space="preserve">flections on dialogue with </w:t>
      </w:r>
      <w:r w:rsidR="007F0339" w:rsidRPr="00237943">
        <w:rPr>
          <w:rFonts w:ascii="Arial" w:hAnsi="Arial" w:cs="Arial"/>
        </w:rPr>
        <w:t xml:space="preserve">my </w:t>
      </w:r>
      <w:r w:rsidR="00B82063" w:rsidRPr="00237943">
        <w:rPr>
          <w:rFonts w:ascii="Arial" w:hAnsi="Arial" w:cs="Arial"/>
        </w:rPr>
        <w:t xml:space="preserve">peer supporter </w:t>
      </w:r>
      <w:r w:rsidR="007325F1" w:rsidRPr="00237943">
        <w:rPr>
          <w:rFonts w:ascii="Arial" w:hAnsi="Arial" w:cs="Arial"/>
        </w:rPr>
        <w:t>(</w:t>
      </w:r>
      <w:r w:rsidR="00B82063" w:rsidRPr="00237943">
        <w:rPr>
          <w:rFonts w:ascii="Arial" w:hAnsi="Arial" w:cs="Arial"/>
        </w:rPr>
        <w:t>1</w:t>
      </w:r>
      <w:r w:rsidR="007325F1" w:rsidRPr="00237943">
        <w:rPr>
          <w:rFonts w:ascii="Arial" w:hAnsi="Arial" w:cs="Arial"/>
        </w:rPr>
        <w:t>)</w:t>
      </w:r>
      <w:bookmarkEnd w:id="7"/>
    </w:p>
    <w:bookmarkEnd w:id="5"/>
    <w:p w14:paraId="3F6C3594" w14:textId="69B9AFCF" w:rsidR="00697F1F" w:rsidRPr="00237943" w:rsidRDefault="00801949" w:rsidP="00697F1F">
      <w:pPr>
        <w:pStyle w:val="NoSpacing"/>
        <w:spacing w:line="276" w:lineRule="auto"/>
        <w:rPr>
          <w:rFonts w:ascii="Arial" w:hAnsi="Arial" w:cs="Arial"/>
        </w:rPr>
      </w:pPr>
      <w:r w:rsidRPr="00237943">
        <w:rPr>
          <w:rFonts w:ascii="Arial" w:hAnsi="Arial" w:cs="Arial"/>
        </w:rPr>
        <w:t>If you have identified a Peer Supporter you may find it useful to record your reflections here</w:t>
      </w:r>
      <w:r w:rsidR="00CA7A91" w:rsidRPr="00237943">
        <w:rPr>
          <w:rFonts w:ascii="Arial" w:hAnsi="Arial" w:cs="Arial"/>
        </w:rPr>
        <w:t xml:space="preserve"> during or after your initial meeting</w:t>
      </w:r>
      <w:r w:rsidRPr="00237943">
        <w:rPr>
          <w:rFonts w:ascii="Arial" w:hAnsi="Arial" w:cs="Arial"/>
        </w:rPr>
        <w:t>.</w:t>
      </w:r>
      <w:r w:rsidR="0029203E" w:rsidRPr="00237943">
        <w:rPr>
          <w:rFonts w:ascii="Arial" w:hAnsi="Arial" w:cs="Arial"/>
        </w:rPr>
        <w:t xml:space="preserve"> </w:t>
      </w:r>
    </w:p>
    <w:p w14:paraId="1C304D69" w14:textId="77777777" w:rsidR="00EC6331" w:rsidRPr="00237943" w:rsidRDefault="00EC6331" w:rsidP="00EC6331">
      <w:pPr>
        <w:pStyle w:val="NoSpacing"/>
        <w:spacing w:line="276" w:lineRule="auto"/>
        <w:ind w:left="720"/>
        <w:rPr>
          <w:rFonts w:ascii="Arial" w:hAnsi="Arial" w:cs="Arial"/>
        </w:rPr>
      </w:pPr>
    </w:p>
    <w:tbl>
      <w:tblPr>
        <w:tblStyle w:val="TableGrid"/>
        <w:tblW w:w="0" w:type="auto"/>
        <w:tblLook w:val="04A0" w:firstRow="1" w:lastRow="0" w:firstColumn="1" w:lastColumn="0" w:noHBand="0" w:noVBand="1"/>
      </w:tblPr>
      <w:tblGrid>
        <w:gridCol w:w="9016"/>
      </w:tblGrid>
      <w:tr w:rsidR="00EC6331" w:rsidRPr="00237943" w14:paraId="03249B32" w14:textId="77777777" w:rsidTr="006439DD">
        <w:trPr>
          <w:trHeight w:val="3969"/>
        </w:trPr>
        <w:tc>
          <w:tcPr>
            <w:tcW w:w="9016" w:type="dxa"/>
          </w:tcPr>
          <w:p w14:paraId="269408D8" w14:textId="20333321" w:rsidR="007325F1" w:rsidRPr="00237943" w:rsidRDefault="007325F1" w:rsidP="00736E2B">
            <w:pPr>
              <w:pStyle w:val="NoSpacing"/>
              <w:spacing w:line="276" w:lineRule="auto"/>
              <w:rPr>
                <w:rFonts w:ascii="Arial" w:hAnsi="Arial" w:cs="Arial"/>
              </w:rPr>
            </w:pPr>
            <w:r w:rsidRPr="00237943">
              <w:rPr>
                <w:rFonts w:ascii="Arial" w:hAnsi="Arial" w:cs="Arial"/>
              </w:rPr>
              <w:t xml:space="preserve">Date: </w:t>
            </w:r>
          </w:p>
          <w:p w14:paraId="6E926113" w14:textId="0E1761AA" w:rsidR="00EC6331" w:rsidRPr="00237943" w:rsidRDefault="00801949" w:rsidP="00736E2B">
            <w:pPr>
              <w:pStyle w:val="NoSpacing"/>
              <w:spacing w:line="276" w:lineRule="auto"/>
              <w:rPr>
                <w:rFonts w:ascii="Arial" w:hAnsi="Arial" w:cs="Arial"/>
              </w:rPr>
            </w:pPr>
            <w:r w:rsidRPr="00237943">
              <w:rPr>
                <w:rFonts w:ascii="Arial" w:hAnsi="Arial" w:cs="Arial"/>
              </w:rPr>
              <w:t>Reflective prompts:</w:t>
            </w:r>
            <w:r w:rsidR="008A2F65" w:rsidRPr="00237943">
              <w:rPr>
                <w:rFonts w:ascii="Arial" w:hAnsi="Arial" w:cs="Arial"/>
              </w:rPr>
              <w:t xml:space="preserve"> Use the first meeting to discuss the Introductory Activities and your hopes</w:t>
            </w:r>
            <w:r w:rsidR="008B26AC" w:rsidRPr="00237943">
              <w:rPr>
                <w:rFonts w:ascii="Arial" w:hAnsi="Arial" w:cs="Arial"/>
              </w:rPr>
              <w:t xml:space="preserve"> and </w:t>
            </w:r>
            <w:r w:rsidR="008A2F65" w:rsidRPr="00237943">
              <w:rPr>
                <w:rFonts w:ascii="Arial" w:hAnsi="Arial" w:cs="Arial"/>
              </w:rPr>
              <w:t>expectations for the programme</w:t>
            </w:r>
            <w:r w:rsidR="008B26AC" w:rsidRPr="00237943">
              <w:rPr>
                <w:rFonts w:ascii="Arial" w:hAnsi="Arial" w:cs="Arial"/>
              </w:rPr>
              <w:t xml:space="preserve"> as well as the outcomes of your Self-Evaluation Wheel.</w:t>
            </w:r>
          </w:p>
          <w:p w14:paraId="21FCA585" w14:textId="77777777" w:rsidR="00EC6331" w:rsidRDefault="00EC6331" w:rsidP="006439DD">
            <w:pPr>
              <w:pStyle w:val="NoSpacing"/>
              <w:spacing w:line="276" w:lineRule="auto"/>
              <w:rPr>
                <w:rFonts w:ascii="Arial" w:hAnsi="Arial" w:cs="Arial"/>
              </w:rPr>
            </w:pPr>
          </w:p>
          <w:p w14:paraId="1B50BB0D" w14:textId="4D4F7462" w:rsidR="006439DD" w:rsidRPr="00237943" w:rsidRDefault="006439DD" w:rsidP="006439DD">
            <w:pPr>
              <w:pStyle w:val="NoSpacing"/>
              <w:spacing w:line="276" w:lineRule="auto"/>
              <w:rPr>
                <w:rFonts w:ascii="Arial" w:hAnsi="Arial" w:cs="Arial"/>
              </w:rPr>
            </w:pPr>
          </w:p>
        </w:tc>
      </w:tr>
    </w:tbl>
    <w:p w14:paraId="1B2EEBB5" w14:textId="16E4E0F3" w:rsidR="00662A9E" w:rsidRPr="00237943" w:rsidRDefault="00496531" w:rsidP="00662A9E">
      <w:pPr>
        <w:keepNext/>
        <w:keepLines/>
        <w:spacing w:before="480" w:after="0"/>
        <w:outlineLvl w:val="0"/>
        <w:rPr>
          <w:rFonts w:ascii="Arial" w:eastAsiaTheme="majorEastAsia" w:hAnsi="Arial" w:cs="Arial"/>
          <w:b/>
          <w:bCs/>
          <w:color w:val="2E74B5" w:themeColor="accent1" w:themeShade="BF"/>
          <w:sz w:val="28"/>
          <w:szCs w:val="28"/>
        </w:rPr>
      </w:pPr>
      <w:r>
        <w:rPr>
          <w:rFonts w:ascii="Arial" w:eastAsiaTheme="majorEastAsia" w:hAnsi="Arial" w:cs="Arial"/>
          <w:b/>
          <w:bCs/>
          <w:color w:val="2E74B5" w:themeColor="accent1" w:themeShade="BF"/>
          <w:sz w:val="28"/>
          <w:szCs w:val="28"/>
        </w:rPr>
        <w:t xml:space="preserve">                                                                                                                     </w:t>
      </w:r>
      <w:bookmarkStart w:id="8" w:name="_Toc168511475"/>
      <w:r w:rsidR="00662A9E" w:rsidRPr="00237943">
        <w:rPr>
          <w:rFonts w:ascii="Arial" w:eastAsiaTheme="majorEastAsia" w:hAnsi="Arial" w:cs="Arial"/>
          <w:b/>
          <w:bCs/>
          <w:color w:val="2E74B5" w:themeColor="accent1" w:themeShade="BF"/>
          <w:sz w:val="28"/>
          <w:szCs w:val="28"/>
        </w:rPr>
        <w:t>Reflections on the Roles of Middle Leadership PLAs</w:t>
      </w:r>
      <w:bookmarkEnd w:id="8"/>
    </w:p>
    <w:bookmarkEnd w:id="6"/>
    <w:p w14:paraId="313B9EC4" w14:textId="404B67F3" w:rsidR="007325F1" w:rsidRPr="00237943" w:rsidRDefault="0044655A" w:rsidP="007325F1">
      <w:pPr>
        <w:pStyle w:val="NoSpacing"/>
        <w:rPr>
          <w:rFonts w:ascii="Arial" w:hAnsi="Arial" w:cs="Arial"/>
        </w:rPr>
      </w:pPr>
      <w:r w:rsidRPr="00237943">
        <w:rPr>
          <w:rFonts w:ascii="Arial" w:hAnsi="Arial" w:cs="Arial"/>
        </w:rPr>
        <w:t>Select 2 of the Roles of Middle Leadership PLAs and record your reflections here.</w:t>
      </w:r>
    </w:p>
    <w:p w14:paraId="72CB5D4A" w14:textId="77777777" w:rsidR="00043A19" w:rsidRPr="00237943" w:rsidRDefault="00043A19" w:rsidP="00043A19">
      <w:pPr>
        <w:pStyle w:val="NoSpacing"/>
        <w:rPr>
          <w:rFonts w:ascii="Arial" w:hAnsi="Arial" w:cs="Arial"/>
        </w:rPr>
      </w:pPr>
    </w:p>
    <w:p w14:paraId="39525FF3" w14:textId="0329074C" w:rsidR="00043A19" w:rsidRPr="00237943" w:rsidRDefault="00043A19" w:rsidP="00A305EF">
      <w:pPr>
        <w:pStyle w:val="NoSpacing"/>
        <w:tabs>
          <w:tab w:val="left" w:pos="6024"/>
        </w:tabs>
        <w:rPr>
          <w:rFonts w:ascii="Arial" w:hAnsi="Arial" w:cs="Arial"/>
          <w:b/>
          <w:bCs/>
        </w:rPr>
      </w:pPr>
      <w:r w:rsidRPr="00237943">
        <w:rPr>
          <w:rFonts w:ascii="Arial" w:hAnsi="Arial" w:cs="Arial"/>
          <w:b/>
          <w:bCs/>
        </w:rPr>
        <w:t xml:space="preserve">PLA 1 Title: </w:t>
      </w:r>
      <w:r w:rsidR="00A305EF">
        <w:rPr>
          <w:rFonts w:ascii="Arial" w:hAnsi="Arial" w:cs="Arial"/>
          <w:b/>
          <w:bCs/>
        </w:rPr>
        <w:tab/>
      </w:r>
    </w:p>
    <w:p w14:paraId="418635D3" w14:textId="3329522C" w:rsidR="007C121C" w:rsidRPr="00237943" w:rsidRDefault="007C121C" w:rsidP="00043A19">
      <w:pPr>
        <w:pStyle w:val="NoSpacing"/>
        <w:rPr>
          <w:rFonts w:ascii="Arial" w:hAnsi="Arial" w:cs="Arial"/>
          <w:b/>
          <w:bCs/>
        </w:rPr>
      </w:pPr>
      <w:r w:rsidRPr="00237943">
        <w:rPr>
          <w:rFonts w:ascii="Arial" w:hAnsi="Arial" w:cs="Arial"/>
          <w:b/>
          <w:bCs/>
        </w:rPr>
        <w:t>Date completed:</w:t>
      </w:r>
    </w:p>
    <w:p w14:paraId="0C5C01E8" w14:textId="77777777" w:rsidR="00FA43F9" w:rsidRPr="00237943" w:rsidRDefault="00FA43F9" w:rsidP="00FA43F9">
      <w:pPr>
        <w:pStyle w:val="NoSpacing"/>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FA43F9" w:rsidRPr="00237943" w14:paraId="01A70E0E" w14:textId="77777777" w:rsidTr="006439DD">
        <w:trPr>
          <w:trHeight w:val="3969"/>
        </w:trPr>
        <w:tc>
          <w:tcPr>
            <w:tcW w:w="9016" w:type="dxa"/>
          </w:tcPr>
          <w:p w14:paraId="1C92193C" w14:textId="4453F273" w:rsidR="00697F1F" w:rsidRPr="00237943" w:rsidRDefault="00697F1F" w:rsidP="00C45437">
            <w:pPr>
              <w:pStyle w:val="NoSpacing"/>
              <w:spacing w:line="276" w:lineRule="auto"/>
              <w:rPr>
                <w:rFonts w:ascii="Arial" w:hAnsi="Arial" w:cs="Arial"/>
              </w:rPr>
            </w:pPr>
            <w:r w:rsidRPr="00237943">
              <w:rPr>
                <w:rFonts w:ascii="Arial" w:hAnsi="Arial" w:cs="Arial"/>
              </w:rPr>
              <w:t>Reflective prompts:</w:t>
            </w:r>
            <w:r w:rsidR="001531F2" w:rsidRPr="00237943">
              <w:rPr>
                <w:rFonts w:ascii="Arial" w:hAnsi="Arial" w:cs="Arial"/>
              </w:rPr>
              <w:t xml:space="preserve"> </w:t>
            </w:r>
            <w:r w:rsidR="000A7DA1" w:rsidRPr="00237943">
              <w:rPr>
                <w:rFonts w:ascii="Arial" w:hAnsi="Arial" w:cs="Arial"/>
              </w:rPr>
              <w:t xml:space="preserve">What resonated with you the most from this PLA? How does it relate to your setting? </w:t>
            </w:r>
            <w:r w:rsidR="00B2395C" w:rsidRPr="00237943">
              <w:rPr>
                <w:rFonts w:ascii="Arial" w:hAnsi="Arial" w:cs="Arial"/>
              </w:rPr>
              <w:t xml:space="preserve">What else do you need to find out? </w:t>
            </w:r>
            <w:r w:rsidR="000A7DA1" w:rsidRPr="00237943">
              <w:rPr>
                <w:rFonts w:ascii="Arial" w:hAnsi="Arial" w:cs="Arial"/>
              </w:rPr>
              <w:t xml:space="preserve">What actions </w:t>
            </w:r>
            <w:r w:rsidR="00C4644B" w:rsidRPr="00237943">
              <w:rPr>
                <w:rFonts w:ascii="Arial" w:hAnsi="Arial" w:cs="Arial"/>
              </w:rPr>
              <w:t>will you take forward as a result of this PLA? Who can help you?</w:t>
            </w:r>
          </w:p>
          <w:p w14:paraId="5845A49B" w14:textId="77777777" w:rsidR="00697F1F" w:rsidRPr="00237943" w:rsidRDefault="00697F1F" w:rsidP="00C45437">
            <w:pPr>
              <w:pStyle w:val="NoSpacing"/>
              <w:spacing w:line="276" w:lineRule="auto"/>
              <w:rPr>
                <w:rFonts w:ascii="Arial" w:hAnsi="Arial" w:cs="Arial"/>
                <w:b/>
                <w:bCs/>
              </w:rPr>
            </w:pPr>
          </w:p>
          <w:p w14:paraId="5D2629D4" w14:textId="77777777" w:rsidR="008B26AC" w:rsidRDefault="008B26AC" w:rsidP="00C45437">
            <w:pPr>
              <w:pStyle w:val="NoSpacing"/>
              <w:spacing w:line="276" w:lineRule="auto"/>
              <w:rPr>
                <w:rFonts w:ascii="Arial" w:hAnsi="Arial" w:cs="Arial"/>
                <w:b/>
                <w:bCs/>
              </w:rPr>
            </w:pPr>
          </w:p>
          <w:p w14:paraId="008AF4CE" w14:textId="77777777" w:rsidR="009B46FC" w:rsidRDefault="009B46FC" w:rsidP="00C45437">
            <w:pPr>
              <w:pStyle w:val="NoSpacing"/>
              <w:spacing w:line="276" w:lineRule="auto"/>
              <w:rPr>
                <w:rFonts w:ascii="Arial" w:hAnsi="Arial" w:cs="Arial"/>
                <w:b/>
                <w:bCs/>
              </w:rPr>
            </w:pPr>
          </w:p>
          <w:p w14:paraId="7DD40F64" w14:textId="77777777" w:rsidR="009B46FC" w:rsidRDefault="009B46FC" w:rsidP="00C45437">
            <w:pPr>
              <w:pStyle w:val="NoSpacing"/>
              <w:spacing w:line="276" w:lineRule="auto"/>
              <w:rPr>
                <w:rFonts w:ascii="Arial" w:hAnsi="Arial" w:cs="Arial"/>
                <w:b/>
                <w:bCs/>
              </w:rPr>
            </w:pPr>
          </w:p>
          <w:p w14:paraId="27B980FB" w14:textId="77777777" w:rsidR="009B46FC" w:rsidRDefault="009B46FC" w:rsidP="00C45437">
            <w:pPr>
              <w:pStyle w:val="NoSpacing"/>
              <w:spacing w:line="276" w:lineRule="auto"/>
              <w:rPr>
                <w:rFonts w:ascii="Arial" w:hAnsi="Arial" w:cs="Arial"/>
                <w:b/>
                <w:bCs/>
              </w:rPr>
            </w:pPr>
          </w:p>
          <w:p w14:paraId="1D779B43" w14:textId="77777777" w:rsidR="009B46FC" w:rsidRDefault="009B46FC" w:rsidP="00C45437">
            <w:pPr>
              <w:pStyle w:val="NoSpacing"/>
              <w:spacing w:line="276" w:lineRule="auto"/>
              <w:rPr>
                <w:rFonts w:ascii="Arial" w:hAnsi="Arial" w:cs="Arial"/>
                <w:b/>
                <w:bCs/>
              </w:rPr>
            </w:pPr>
          </w:p>
          <w:p w14:paraId="67A96189" w14:textId="77777777" w:rsidR="009B46FC" w:rsidRDefault="009B46FC" w:rsidP="00C45437">
            <w:pPr>
              <w:pStyle w:val="NoSpacing"/>
              <w:spacing w:line="276" w:lineRule="auto"/>
              <w:rPr>
                <w:rFonts w:ascii="Arial" w:hAnsi="Arial" w:cs="Arial"/>
                <w:b/>
                <w:bCs/>
              </w:rPr>
            </w:pPr>
          </w:p>
          <w:p w14:paraId="3DB710A4" w14:textId="77777777" w:rsidR="009B46FC" w:rsidRDefault="009B46FC" w:rsidP="00C45437">
            <w:pPr>
              <w:pStyle w:val="NoSpacing"/>
              <w:spacing w:line="276" w:lineRule="auto"/>
              <w:rPr>
                <w:rFonts w:ascii="Arial" w:hAnsi="Arial" w:cs="Arial"/>
                <w:b/>
                <w:bCs/>
              </w:rPr>
            </w:pPr>
          </w:p>
          <w:p w14:paraId="117D62E6" w14:textId="77777777" w:rsidR="009B46FC" w:rsidRDefault="009B46FC" w:rsidP="00C45437">
            <w:pPr>
              <w:pStyle w:val="NoSpacing"/>
              <w:spacing w:line="276" w:lineRule="auto"/>
              <w:rPr>
                <w:rFonts w:ascii="Arial" w:hAnsi="Arial" w:cs="Arial"/>
                <w:b/>
                <w:bCs/>
              </w:rPr>
            </w:pPr>
          </w:p>
          <w:p w14:paraId="68F697B4" w14:textId="77777777" w:rsidR="009B46FC" w:rsidRDefault="009B46FC" w:rsidP="00C45437">
            <w:pPr>
              <w:pStyle w:val="NoSpacing"/>
              <w:spacing w:line="276" w:lineRule="auto"/>
              <w:rPr>
                <w:rFonts w:ascii="Arial" w:hAnsi="Arial" w:cs="Arial"/>
                <w:b/>
                <w:bCs/>
              </w:rPr>
            </w:pPr>
          </w:p>
          <w:p w14:paraId="02F6B399" w14:textId="77777777" w:rsidR="009B46FC" w:rsidRDefault="009B46FC" w:rsidP="00C45437">
            <w:pPr>
              <w:pStyle w:val="NoSpacing"/>
              <w:spacing w:line="276" w:lineRule="auto"/>
              <w:rPr>
                <w:rFonts w:ascii="Arial" w:hAnsi="Arial" w:cs="Arial"/>
                <w:b/>
                <w:bCs/>
              </w:rPr>
            </w:pPr>
          </w:p>
          <w:p w14:paraId="5EC9E019" w14:textId="5726B4E6" w:rsidR="009B46FC" w:rsidRPr="00237943" w:rsidRDefault="009B46FC" w:rsidP="00C45437">
            <w:pPr>
              <w:pStyle w:val="NoSpacing"/>
              <w:spacing w:line="276" w:lineRule="auto"/>
              <w:rPr>
                <w:rFonts w:ascii="Arial" w:hAnsi="Arial" w:cs="Arial"/>
                <w:b/>
                <w:bCs/>
              </w:rPr>
            </w:pPr>
          </w:p>
        </w:tc>
      </w:tr>
    </w:tbl>
    <w:p w14:paraId="2E1509CD" w14:textId="77777777" w:rsidR="007C121C" w:rsidRPr="00237943" w:rsidRDefault="007C121C" w:rsidP="00043A19">
      <w:pPr>
        <w:pStyle w:val="NoSpacing"/>
        <w:spacing w:line="276" w:lineRule="auto"/>
        <w:rPr>
          <w:rFonts w:ascii="Arial" w:hAnsi="Arial" w:cs="Arial"/>
          <w:b/>
          <w:bCs/>
        </w:rPr>
      </w:pPr>
    </w:p>
    <w:p w14:paraId="1AAC99E1" w14:textId="77777777" w:rsidR="009B46FC" w:rsidRDefault="009B46FC" w:rsidP="00043A19">
      <w:pPr>
        <w:pStyle w:val="NoSpacing"/>
        <w:spacing w:line="276" w:lineRule="auto"/>
        <w:rPr>
          <w:rFonts w:ascii="Arial" w:hAnsi="Arial" w:cs="Arial"/>
          <w:b/>
          <w:bCs/>
        </w:rPr>
      </w:pPr>
    </w:p>
    <w:p w14:paraId="654FC403" w14:textId="77777777" w:rsidR="009B46FC" w:rsidRDefault="009B46FC" w:rsidP="00043A19">
      <w:pPr>
        <w:pStyle w:val="NoSpacing"/>
        <w:spacing w:line="276" w:lineRule="auto"/>
        <w:rPr>
          <w:rFonts w:ascii="Arial" w:hAnsi="Arial" w:cs="Arial"/>
          <w:b/>
          <w:bCs/>
        </w:rPr>
      </w:pPr>
    </w:p>
    <w:p w14:paraId="157966ED" w14:textId="77777777" w:rsidR="009B46FC" w:rsidRDefault="009B46FC" w:rsidP="00043A19">
      <w:pPr>
        <w:pStyle w:val="NoSpacing"/>
        <w:spacing w:line="276" w:lineRule="auto"/>
        <w:rPr>
          <w:rFonts w:ascii="Arial" w:hAnsi="Arial" w:cs="Arial"/>
          <w:b/>
          <w:bCs/>
        </w:rPr>
      </w:pPr>
    </w:p>
    <w:p w14:paraId="4E7BF5FF" w14:textId="77777777" w:rsidR="009B46FC" w:rsidRDefault="009B46FC" w:rsidP="00043A19">
      <w:pPr>
        <w:pStyle w:val="NoSpacing"/>
        <w:spacing w:line="276" w:lineRule="auto"/>
        <w:rPr>
          <w:rFonts w:ascii="Arial" w:hAnsi="Arial" w:cs="Arial"/>
          <w:b/>
          <w:bCs/>
        </w:rPr>
      </w:pPr>
    </w:p>
    <w:p w14:paraId="412A4E4D" w14:textId="4AB64B84" w:rsidR="00FA43F9" w:rsidRPr="00237943" w:rsidRDefault="00043A19" w:rsidP="00043A19">
      <w:pPr>
        <w:pStyle w:val="NoSpacing"/>
        <w:spacing w:line="276" w:lineRule="auto"/>
        <w:rPr>
          <w:rFonts w:ascii="Arial" w:hAnsi="Arial" w:cs="Arial"/>
          <w:b/>
          <w:bCs/>
        </w:rPr>
      </w:pPr>
      <w:r w:rsidRPr="00237943">
        <w:rPr>
          <w:rFonts w:ascii="Arial" w:hAnsi="Arial" w:cs="Arial"/>
          <w:b/>
          <w:bCs/>
        </w:rPr>
        <w:lastRenderedPageBreak/>
        <w:t xml:space="preserve">PLA 2 Title: </w:t>
      </w:r>
    </w:p>
    <w:p w14:paraId="69ADFFCB" w14:textId="3C12A0BE" w:rsidR="007C121C" w:rsidRPr="00237943" w:rsidRDefault="007C121C" w:rsidP="00043A19">
      <w:pPr>
        <w:pStyle w:val="NoSpacing"/>
        <w:spacing w:line="276" w:lineRule="auto"/>
        <w:rPr>
          <w:rFonts w:ascii="Arial" w:hAnsi="Arial" w:cs="Arial"/>
          <w:b/>
          <w:bCs/>
        </w:rPr>
      </w:pPr>
      <w:r w:rsidRPr="00237943">
        <w:rPr>
          <w:rFonts w:ascii="Arial" w:hAnsi="Arial" w:cs="Arial"/>
          <w:b/>
          <w:bCs/>
        </w:rPr>
        <w:t>Date completed:</w:t>
      </w:r>
    </w:p>
    <w:p w14:paraId="6CDE8844" w14:textId="77777777" w:rsidR="00043A19" w:rsidRPr="00237943" w:rsidRDefault="00043A19" w:rsidP="00043A19">
      <w:pPr>
        <w:pStyle w:val="NoSpacing"/>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FA43F9" w:rsidRPr="00237943" w14:paraId="52832A37" w14:textId="77777777" w:rsidTr="006439DD">
        <w:trPr>
          <w:trHeight w:val="3969"/>
        </w:trPr>
        <w:tc>
          <w:tcPr>
            <w:tcW w:w="9016" w:type="dxa"/>
          </w:tcPr>
          <w:p w14:paraId="79141B32" w14:textId="53104A9D" w:rsidR="002D5077" w:rsidRPr="00237943" w:rsidRDefault="00043A19" w:rsidP="00C45437">
            <w:pPr>
              <w:pStyle w:val="NoSpacing"/>
              <w:spacing w:line="276" w:lineRule="auto"/>
              <w:rPr>
                <w:rFonts w:ascii="Arial" w:hAnsi="Arial" w:cs="Arial"/>
              </w:rPr>
            </w:pPr>
            <w:r w:rsidRPr="00237943">
              <w:rPr>
                <w:rFonts w:ascii="Arial" w:hAnsi="Arial" w:cs="Arial"/>
              </w:rPr>
              <w:t>Reflective prompts:</w:t>
            </w:r>
            <w:r w:rsidR="00B2395C" w:rsidRPr="00237943">
              <w:rPr>
                <w:rFonts w:ascii="Arial" w:hAnsi="Arial" w:cs="Arial"/>
              </w:rPr>
              <w:t xml:space="preserve"> What resonated with you the most from this PLA? How does it relate to your setting? What else do you need to find out? What actions will you take forward as a result of this PLA? Who can help you?</w:t>
            </w:r>
          </w:p>
          <w:p w14:paraId="0AC217D9" w14:textId="77777777" w:rsidR="002D5077" w:rsidRPr="00237943" w:rsidRDefault="002D5077" w:rsidP="00C45437">
            <w:pPr>
              <w:pStyle w:val="NoSpacing"/>
              <w:spacing w:line="276" w:lineRule="auto"/>
              <w:rPr>
                <w:rFonts w:ascii="Arial" w:hAnsi="Arial" w:cs="Arial"/>
                <w:b/>
                <w:bCs/>
              </w:rPr>
            </w:pPr>
          </w:p>
          <w:p w14:paraId="13DAF8B0" w14:textId="77777777" w:rsidR="00FA43F9" w:rsidRPr="00237943" w:rsidRDefault="00FA43F9" w:rsidP="00C45437">
            <w:pPr>
              <w:pStyle w:val="NoSpacing"/>
              <w:spacing w:line="276" w:lineRule="auto"/>
              <w:rPr>
                <w:rFonts w:ascii="Arial" w:hAnsi="Arial" w:cs="Arial"/>
                <w:b/>
                <w:bCs/>
              </w:rPr>
            </w:pPr>
          </w:p>
        </w:tc>
      </w:tr>
    </w:tbl>
    <w:p w14:paraId="613C86BC" w14:textId="516A6C88" w:rsidR="00DD0066" w:rsidRPr="00237943" w:rsidRDefault="00DD0066" w:rsidP="00DD0066">
      <w:pPr>
        <w:pStyle w:val="Heading1"/>
        <w:rPr>
          <w:rFonts w:ascii="Arial" w:hAnsi="Arial" w:cs="Arial"/>
        </w:rPr>
      </w:pPr>
      <w:bookmarkStart w:id="9" w:name="_Toc168511476"/>
      <w:r w:rsidRPr="00237943">
        <w:rPr>
          <w:rFonts w:ascii="Arial" w:hAnsi="Arial" w:cs="Arial"/>
        </w:rPr>
        <w:t xml:space="preserve">Reflections on dialogue with </w:t>
      </w:r>
      <w:r w:rsidR="007F0339" w:rsidRPr="00237943">
        <w:rPr>
          <w:rFonts w:ascii="Arial" w:hAnsi="Arial" w:cs="Arial"/>
        </w:rPr>
        <w:t xml:space="preserve">my </w:t>
      </w:r>
      <w:r w:rsidRPr="00237943">
        <w:rPr>
          <w:rFonts w:ascii="Arial" w:hAnsi="Arial" w:cs="Arial"/>
        </w:rPr>
        <w:t>peer supporter (</w:t>
      </w:r>
      <w:r w:rsidR="008B31F9" w:rsidRPr="00237943">
        <w:rPr>
          <w:rFonts w:ascii="Arial" w:hAnsi="Arial" w:cs="Arial"/>
        </w:rPr>
        <w:t>2</w:t>
      </w:r>
      <w:r w:rsidRPr="00237943">
        <w:rPr>
          <w:rFonts w:ascii="Arial" w:hAnsi="Arial" w:cs="Arial"/>
        </w:rPr>
        <w:t>)</w:t>
      </w:r>
      <w:bookmarkEnd w:id="9"/>
    </w:p>
    <w:p w14:paraId="6A09D6FA" w14:textId="5D812421" w:rsidR="00DD0066" w:rsidRPr="00237943" w:rsidRDefault="00DD0066" w:rsidP="00DD0066">
      <w:pPr>
        <w:pStyle w:val="NoSpacing"/>
        <w:spacing w:line="276" w:lineRule="auto"/>
        <w:rPr>
          <w:rFonts w:ascii="Arial" w:hAnsi="Arial" w:cs="Arial"/>
        </w:rPr>
      </w:pPr>
      <w:r w:rsidRPr="00237943">
        <w:rPr>
          <w:rFonts w:ascii="Arial" w:hAnsi="Arial" w:cs="Arial"/>
        </w:rPr>
        <w:t xml:space="preserve">If you have identified a Peer Supporter you may find it useful to record your reflections here during or after your </w:t>
      </w:r>
      <w:r w:rsidR="007C121C" w:rsidRPr="00237943">
        <w:rPr>
          <w:rFonts w:ascii="Arial" w:hAnsi="Arial" w:cs="Arial"/>
        </w:rPr>
        <w:t>second</w:t>
      </w:r>
      <w:r w:rsidRPr="00237943">
        <w:rPr>
          <w:rFonts w:ascii="Arial" w:hAnsi="Arial" w:cs="Arial"/>
        </w:rPr>
        <w:t xml:space="preserve"> meeting.</w:t>
      </w:r>
      <w:r w:rsidR="0029203E" w:rsidRPr="00237943">
        <w:rPr>
          <w:rFonts w:ascii="Arial" w:hAnsi="Arial" w:cs="Arial"/>
        </w:rPr>
        <w:t xml:space="preserve"> </w:t>
      </w:r>
    </w:p>
    <w:p w14:paraId="16891841" w14:textId="77777777" w:rsidR="00DD0066" w:rsidRPr="00237943" w:rsidRDefault="00DD0066" w:rsidP="00DD0066">
      <w:pPr>
        <w:pStyle w:val="NoSpacing"/>
        <w:spacing w:line="276" w:lineRule="auto"/>
        <w:ind w:left="720"/>
        <w:rPr>
          <w:rFonts w:ascii="Arial" w:hAnsi="Arial" w:cs="Arial"/>
        </w:rPr>
      </w:pPr>
    </w:p>
    <w:tbl>
      <w:tblPr>
        <w:tblStyle w:val="TableGrid"/>
        <w:tblW w:w="0" w:type="auto"/>
        <w:tblLook w:val="04A0" w:firstRow="1" w:lastRow="0" w:firstColumn="1" w:lastColumn="0" w:noHBand="0" w:noVBand="1"/>
      </w:tblPr>
      <w:tblGrid>
        <w:gridCol w:w="9016"/>
      </w:tblGrid>
      <w:tr w:rsidR="00DD0066" w:rsidRPr="00237943" w14:paraId="6DDAD0BD" w14:textId="77777777" w:rsidTr="006439DD">
        <w:trPr>
          <w:trHeight w:val="3969"/>
        </w:trPr>
        <w:tc>
          <w:tcPr>
            <w:tcW w:w="9016" w:type="dxa"/>
          </w:tcPr>
          <w:p w14:paraId="24742A84" w14:textId="77777777" w:rsidR="00DD0066" w:rsidRPr="00237943" w:rsidRDefault="00DD0066" w:rsidP="00B95478">
            <w:pPr>
              <w:pStyle w:val="NoSpacing"/>
              <w:spacing w:line="276" w:lineRule="auto"/>
              <w:rPr>
                <w:rFonts w:ascii="Arial" w:hAnsi="Arial" w:cs="Arial"/>
              </w:rPr>
            </w:pPr>
            <w:r w:rsidRPr="00237943">
              <w:rPr>
                <w:rFonts w:ascii="Arial" w:hAnsi="Arial" w:cs="Arial"/>
              </w:rPr>
              <w:t xml:space="preserve">Date: </w:t>
            </w:r>
          </w:p>
          <w:p w14:paraId="178FC693" w14:textId="75C67E62" w:rsidR="00DD0066" w:rsidRPr="00237943" w:rsidRDefault="00DD0066" w:rsidP="00B95478">
            <w:pPr>
              <w:pStyle w:val="NoSpacing"/>
              <w:spacing w:line="276" w:lineRule="auto"/>
              <w:rPr>
                <w:rFonts w:ascii="Arial" w:hAnsi="Arial" w:cs="Arial"/>
              </w:rPr>
            </w:pPr>
            <w:r w:rsidRPr="00237943">
              <w:rPr>
                <w:rFonts w:ascii="Arial" w:hAnsi="Arial" w:cs="Arial"/>
              </w:rPr>
              <w:t>Reflective prompts:</w:t>
            </w:r>
            <w:r w:rsidR="008A2F65" w:rsidRPr="00237943">
              <w:rPr>
                <w:rFonts w:ascii="Arial" w:hAnsi="Arial" w:cs="Arial"/>
              </w:rPr>
              <w:t xml:space="preserve"> Use the second meeting to discuss the  PLAs you have completed on the Roles of Middle Leadership and what you have gained from them. How does the learning relate to your setting? What else might you need to find out? Who might support you?</w:t>
            </w:r>
          </w:p>
          <w:p w14:paraId="01C1A6DC" w14:textId="77777777" w:rsidR="00DD0066" w:rsidRPr="00237943" w:rsidRDefault="00DD0066" w:rsidP="00B95478">
            <w:pPr>
              <w:pStyle w:val="NoSpacing"/>
              <w:spacing w:line="276" w:lineRule="auto"/>
              <w:rPr>
                <w:rFonts w:ascii="Arial" w:hAnsi="Arial" w:cs="Arial"/>
              </w:rPr>
            </w:pPr>
          </w:p>
          <w:p w14:paraId="6F50124C" w14:textId="77777777" w:rsidR="00DD0066" w:rsidRPr="00237943" w:rsidRDefault="00DD0066" w:rsidP="00B95478">
            <w:pPr>
              <w:pStyle w:val="NoSpacing"/>
              <w:spacing w:line="276" w:lineRule="auto"/>
              <w:rPr>
                <w:rFonts w:ascii="Arial" w:hAnsi="Arial" w:cs="Arial"/>
              </w:rPr>
            </w:pPr>
          </w:p>
        </w:tc>
      </w:tr>
    </w:tbl>
    <w:p w14:paraId="16199DE9" w14:textId="77777777" w:rsidR="00585389" w:rsidRDefault="00585389" w:rsidP="008B31F9">
      <w:pPr>
        <w:keepNext/>
        <w:keepLines/>
        <w:spacing w:before="480" w:after="0"/>
        <w:outlineLvl w:val="0"/>
        <w:rPr>
          <w:rFonts w:ascii="Arial" w:eastAsiaTheme="majorEastAsia" w:hAnsi="Arial" w:cs="Arial"/>
          <w:b/>
          <w:bCs/>
          <w:color w:val="2E74B5" w:themeColor="accent1" w:themeShade="BF"/>
          <w:sz w:val="28"/>
          <w:szCs w:val="28"/>
        </w:rPr>
      </w:pPr>
      <w:bookmarkStart w:id="10" w:name="_Toc168511477"/>
      <w:bookmarkStart w:id="11" w:name="_Hlk168508126"/>
      <w:r>
        <w:rPr>
          <w:rFonts w:ascii="Arial" w:eastAsiaTheme="majorEastAsia" w:hAnsi="Arial" w:cs="Arial"/>
          <w:b/>
          <w:bCs/>
          <w:color w:val="2E74B5" w:themeColor="accent1" w:themeShade="BF"/>
          <w:sz w:val="28"/>
          <w:szCs w:val="28"/>
        </w:rPr>
        <w:br w:type="page"/>
      </w:r>
    </w:p>
    <w:p w14:paraId="64D92CE0" w14:textId="6BB4E748" w:rsidR="00C357EF" w:rsidRPr="00237943" w:rsidRDefault="00237041" w:rsidP="008B31F9">
      <w:pPr>
        <w:keepNext/>
        <w:keepLines/>
        <w:spacing w:before="480" w:after="0"/>
        <w:outlineLvl w:val="0"/>
        <w:rPr>
          <w:rFonts w:ascii="Arial" w:eastAsiaTheme="majorEastAsia" w:hAnsi="Arial" w:cs="Arial"/>
          <w:b/>
          <w:bCs/>
          <w:color w:val="2E74B5" w:themeColor="accent1" w:themeShade="BF"/>
          <w:sz w:val="28"/>
          <w:szCs w:val="28"/>
        </w:rPr>
      </w:pPr>
      <w:r>
        <w:rPr>
          <w:rFonts w:ascii="Arial" w:eastAsiaTheme="majorEastAsia" w:hAnsi="Arial" w:cs="Arial"/>
          <w:b/>
          <w:bCs/>
          <w:color w:val="2E74B5" w:themeColor="accent1" w:themeShade="BF"/>
          <w:sz w:val="28"/>
          <w:szCs w:val="28"/>
        </w:rPr>
        <w:lastRenderedPageBreak/>
        <w:t>Initial reflections on inclusion</w:t>
      </w:r>
      <w:bookmarkEnd w:id="10"/>
    </w:p>
    <w:bookmarkEnd w:id="11"/>
    <w:p w14:paraId="109BCBBC" w14:textId="77777777" w:rsidR="00C357EF" w:rsidRPr="00C357EF" w:rsidRDefault="00C357EF" w:rsidP="00C357EF">
      <w:pPr>
        <w:pStyle w:val="NoSpacing"/>
        <w:rPr>
          <w:rFonts w:ascii="Arial" w:hAnsi="Arial" w:cs="Arial"/>
          <w:b/>
          <w:bCs/>
        </w:rPr>
      </w:pPr>
    </w:p>
    <w:tbl>
      <w:tblPr>
        <w:tblStyle w:val="TableGrid"/>
        <w:tblW w:w="0" w:type="auto"/>
        <w:tblLook w:val="04A0" w:firstRow="1" w:lastRow="0" w:firstColumn="1" w:lastColumn="0" w:noHBand="0" w:noVBand="1"/>
      </w:tblPr>
      <w:tblGrid>
        <w:gridCol w:w="9016"/>
      </w:tblGrid>
      <w:tr w:rsidR="00C357EF" w:rsidRPr="00C357EF" w14:paraId="38EC287B" w14:textId="77777777" w:rsidTr="006439DD">
        <w:trPr>
          <w:trHeight w:val="3969"/>
        </w:trPr>
        <w:tc>
          <w:tcPr>
            <w:tcW w:w="9016" w:type="dxa"/>
          </w:tcPr>
          <w:p w14:paraId="58BEB343" w14:textId="77777777" w:rsidR="00656038" w:rsidRDefault="00656038" w:rsidP="00C357EF">
            <w:pPr>
              <w:pStyle w:val="NoSpacing"/>
              <w:rPr>
                <w:rFonts w:ascii="Arial" w:hAnsi="Arial" w:cs="Arial"/>
              </w:rPr>
            </w:pPr>
            <w:r>
              <w:rPr>
                <w:rFonts w:ascii="Arial" w:hAnsi="Arial" w:cs="Arial"/>
              </w:rPr>
              <w:t>Date:</w:t>
            </w:r>
          </w:p>
          <w:p w14:paraId="63FE9997" w14:textId="530E4709" w:rsidR="003B370E" w:rsidRPr="003B370E" w:rsidRDefault="00C357EF" w:rsidP="00AD02F4">
            <w:pPr>
              <w:pStyle w:val="NoSpacing"/>
              <w:rPr>
                <w:rFonts w:ascii="Arial" w:hAnsi="Arial" w:cs="Arial"/>
              </w:rPr>
            </w:pPr>
            <w:r w:rsidRPr="00C357EF">
              <w:rPr>
                <w:rFonts w:ascii="Arial" w:hAnsi="Arial" w:cs="Arial"/>
              </w:rPr>
              <w:t xml:space="preserve">Reflective prompts: </w:t>
            </w:r>
            <w:r w:rsidR="003B370E" w:rsidRPr="003B370E">
              <w:rPr>
                <w:rFonts w:ascii="Arial" w:hAnsi="Arial" w:cs="Arial"/>
              </w:rPr>
              <w:t>What does inclusion mean to you?</w:t>
            </w:r>
            <w:r w:rsidR="00AD02F4">
              <w:rPr>
                <w:rFonts w:ascii="Arial" w:hAnsi="Arial" w:cs="Arial"/>
              </w:rPr>
              <w:t xml:space="preserve"> </w:t>
            </w:r>
            <w:r w:rsidR="003B370E" w:rsidRPr="003B370E">
              <w:rPr>
                <w:rFonts w:ascii="Arial" w:hAnsi="Arial" w:cs="Arial"/>
              </w:rPr>
              <w:t xml:space="preserve">What does inclusion look and feel like in your setting? </w:t>
            </w:r>
          </w:p>
          <w:p w14:paraId="39572FC4" w14:textId="77777777" w:rsidR="003B370E" w:rsidRPr="003B370E" w:rsidRDefault="003B370E" w:rsidP="003B370E">
            <w:pPr>
              <w:pStyle w:val="NoSpacing"/>
              <w:rPr>
                <w:rFonts w:ascii="Arial" w:hAnsi="Arial" w:cs="Arial"/>
              </w:rPr>
            </w:pPr>
            <w:r w:rsidRPr="003B370E">
              <w:rPr>
                <w:rFonts w:ascii="Arial" w:hAnsi="Arial" w:cs="Arial"/>
              </w:rPr>
              <w:t>- for learners?</w:t>
            </w:r>
          </w:p>
          <w:p w14:paraId="60D039FC" w14:textId="77777777" w:rsidR="003B370E" w:rsidRPr="003B370E" w:rsidRDefault="003B370E" w:rsidP="003B370E">
            <w:pPr>
              <w:pStyle w:val="NoSpacing"/>
              <w:rPr>
                <w:rFonts w:ascii="Arial" w:hAnsi="Arial" w:cs="Arial"/>
              </w:rPr>
            </w:pPr>
            <w:r w:rsidRPr="003B370E">
              <w:rPr>
                <w:rFonts w:ascii="Arial" w:hAnsi="Arial" w:cs="Arial"/>
              </w:rPr>
              <w:t>- for you and your colleagues?</w:t>
            </w:r>
          </w:p>
          <w:p w14:paraId="43E39F86" w14:textId="2F4D52D6" w:rsidR="00C357EF" w:rsidRDefault="00C357EF" w:rsidP="00C357EF">
            <w:pPr>
              <w:pStyle w:val="NoSpacing"/>
              <w:rPr>
                <w:rFonts w:ascii="Arial" w:hAnsi="Arial" w:cs="Arial"/>
              </w:rPr>
            </w:pPr>
          </w:p>
          <w:p w14:paraId="78037D55" w14:textId="77777777" w:rsidR="00C357EF" w:rsidRPr="00C357EF" w:rsidRDefault="00C357EF" w:rsidP="00C357EF">
            <w:pPr>
              <w:pStyle w:val="NoSpacing"/>
              <w:rPr>
                <w:rFonts w:ascii="Arial" w:hAnsi="Arial" w:cs="Arial"/>
                <w:b/>
                <w:bCs/>
              </w:rPr>
            </w:pPr>
          </w:p>
        </w:tc>
      </w:tr>
    </w:tbl>
    <w:p w14:paraId="6DD386A2" w14:textId="77777777" w:rsidR="00656038" w:rsidRDefault="00656038" w:rsidP="008B31F9">
      <w:pPr>
        <w:pStyle w:val="NoSpacing"/>
        <w:rPr>
          <w:rFonts w:ascii="Arial" w:hAnsi="Arial" w:cs="Arial"/>
        </w:rPr>
      </w:pPr>
    </w:p>
    <w:p w14:paraId="3B58F018" w14:textId="19EC5271" w:rsidR="00237041" w:rsidRPr="00237041" w:rsidRDefault="00237041" w:rsidP="00237041">
      <w:pPr>
        <w:pStyle w:val="NoSpacing"/>
        <w:rPr>
          <w:rFonts w:ascii="Arial" w:hAnsi="Arial" w:cs="Arial"/>
        </w:rPr>
      </w:pPr>
      <w:r w:rsidRPr="00237041">
        <w:rPr>
          <w:rFonts w:ascii="Arial" w:hAnsi="Arial" w:cs="Arial"/>
        </w:rPr>
        <w:t xml:space="preserve">Select 2 of the Roles of Middle Leadership PLAs and record your reflections </w:t>
      </w:r>
      <w:r w:rsidR="00174E8C">
        <w:rPr>
          <w:rFonts w:ascii="Arial" w:hAnsi="Arial" w:cs="Arial"/>
        </w:rPr>
        <w:t>below</w:t>
      </w:r>
      <w:r w:rsidRPr="00237041">
        <w:rPr>
          <w:rFonts w:ascii="Arial" w:hAnsi="Arial" w:cs="Arial"/>
        </w:rPr>
        <w:t>.</w:t>
      </w:r>
    </w:p>
    <w:p w14:paraId="0BC352BF" w14:textId="5635D107" w:rsidR="00AD02F4" w:rsidRPr="00237943" w:rsidRDefault="00AD02F4" w:rsidP="00AD02F4">
      <w:pPr>
        <w:keepNext/>
        <w:keepLines/>
        <w:spacing w:before="480" w:after="0"/>
        <w:outlineLvl w:val="0"/>
        <w:rPr>
          <w:rFonts w:ascii="Arial" w:eastAsiaTheme="majorEastAsia" w:hAnsi="Arial" w:cs="Arial"/>
          <w:b/>
          <w:bCs/>
          <w:color w:val="2E74B5" w:themeColor="accent1" w:themeShade="BF"/>
          <w:sz w:val="28"/>
          <w:szCs w:val="28"/>
        </w:rPr>
      </w:pPr>
      <w:bookmarkStart w:id="12" w:name="_Toc168511478"/>
      <w:bookmarkStart w:id="13" w:name="_Hlk168507921"/>
      <w:r w:rsidRPr="00237943">
        <w:rPr>
          <w:rFonts w:ascii="Arial" w:eastAsiaTheme="majorEastAsia" w:hAnsi="Arial" w:cs="Arial"/>
          <w:b/>
          <w:bCs/>
          <w:color w:val="2E74B5" w:themeColor="accent1" w:themeShade="BF"/>
          <w:sz w:val="28"/>
          <w:szCs w:val="28"/>
        </w:rPr>
        <w:t>Reflections on Inclusion, Wellbeing and Equalities</w:t>
      </w:r>
      <w:r>
        <w:rPr>
          <w:rFonts w:ascii="Arial" w:eastAsiaTheme="majorEastAsia" w:hAnsi="Arial" w:cs="Arial"/>
          <w:b/>
          <w:bCs/>
          <w:color w:val="2E74B5" w:themeColor="accent1" w:themeShade="BF"/>
          <w:sz w:val="28"/>
          <w:szCs w:val="28"/>
        </w:rPr>
        <w:t xml:space="preserve"> PLAs</w:t>
      </w:r>
      <w:bookmarkEnd w:id="12"/>
    </w:p>
    <w:p w14:paraId="036783E6" w14:textId="65C81809" w:rsidR="008B31F9" w:rsidRPr="00237943" w:rsidRDefault="008B31F9" w:rsidP="008B31F9">
      <w:pPr>
        <w:pStyle w:val="NoSpacing"/>
        <w:rPr>
          <w:rFonts w:ascii="Arial" w:hAnsi="Arial" w:cs="Arial"/>
          <w:b/>
          <w:bCs/>
        </w:rPr>
      </w:pPr>
      <w:r w:rsidRPr="00237943">
        <w:rPr>
          <w:rFonts w:ascii="Arial" w:hAnsi="Arial" w:cs="Arial"/>
          <w:b/>
          <w:bCs/>
        </w:rPr>
        <w:t xml:space="preserve">PLA 1 Title: </w:t>
      </w:r>
    </w:p>
    <w:p w14:paraId="691CEB97" w14:textId="5F22FDAC" w:rsidR="007C121C" w:rsidRPr="00237943" w:rsidRDefault="007C121C" w:rsidP="008B31F9">
      <w:pPr>
        <w:pStyle w:val="NoSpacing"/>
        <w:rPr>
          <w:rFonts w:ascii="Arial" w:hAnsi="Arial" w:cs="Arial"/>
          <w:b/>
          <w:bCs/>
        </w:rPr>
      </w:pPr>
      <w:r w:rsidRPr="00237943">
        <w:rPr>
          <w:rFonts w:ascii="Arial" w:hAnsi="Arial" w:cs="Arial"/>
          <w:b/>
          <w:bCs/>
        </w:rPr>
        <w:t>Date completed</w:t>
      </w:r>
      <w:r w:rsidR="00FE52C7" w:rsidRPr="00237943">
        <w:rPr>
          <w:rFonts w:ascii="Arial" w:hAnsi="Arial" w:cs="Arial"/>
          <w:b/>
          <w:bCs/>
        </w:rPr>
        <w:t>:</w:t>
      </w:r>
    </w:p>
    <w:p w14:paraId="353BC0E8" w14:textId="77777777" w:rsidR="008B31F9" w:rsidRPr="00237943" w:rsidRDefault="008B31F9" w:rsidP="008B31F9">
      <w:pPr>
        <w:pStyle w:val="NoSpacing"/>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8B31F9" w:rsidRPr="00237943" w14:paraId="4344CF80" w14:textId="77777777" w:rsidTr="00585389">
        <w:trPr>
          <w:trHeight w:val="3969"/>
        </w:trPr>
        <w:tc>
          <w:tcPr>
            <w:tcW w:w="9016" w:type="dxa"/>
          </w:tcPr>
          <w:p w14:paraId="50646084" w14:textId="3B8C914B" w:rsidR="008B31F9" w:rsidRPr="00237943" w:rsidRDefault="008B31F9" w:rsidP="00B95478">
            <w:pPr>
              <w:pStyle w:val="NoSpacing"/>
              <w:spacing w:line="276" w:lineRule="auto"/>
              <w:rPr>
                <w:rFonts w:ascii="Arial" w:hAnsi="Arial" w:cs="Arial"/>
              </w:rPr>
            </w:pPr>
            <w:r w:rsidRPr="00237943">
              <w:rPr>
                <w:rFonts w:ascii="Arial" w:hAnsi="Arial" w:cs="Arial"/>
              </w:rPr>
              <w:t>Reflective prompts:</w:t>
            </w:r>
            <w:r w:rsidR="00B2395C" w:rsidRPr="00237943">
              <w:rPr>
                <w:rFonts w:ascii="Arial" w:hAnsi="Arial" w:cs="Arial"/>
              </w:rPr>
              <w:t xml:space="preserve"> What resonated with you the most from this PLA? How does it relate to your setting? What else do you need to find out? What actions will you take forward as a result of this PLA? Who can help you?</w:t>
            </w:r>
          </w:p>
          <w:p w14:paraId="35D798CC" w14:textId="77777777" w:rsidR="008B31F9" w:rsidRPr="00237943" w:rsidRDefault="008B31F9" w:rsidP="00B95478">
            <w:pPr>
              <w:pStyle w:val="NoSpacing"/>
              <w:spacing w:line="276" w:lineRule="auto"/>
              <w:rPr>
                <w:rFonts w:ascii="Arial" w:hAnsi="Arial" w:cs="Arial"/>
                <w:b/>
                <w:bCs/>
              </w:rPr>
            </w:pPr>
          </w:p>
          <w:p w14:paraId="4D013B17" w14:textId="77777777" w:rsidR="00174E8C" w:rsidRPr="00237943" w:rsidRDefault="00174E8C" w:rsidP="00B95478">
            <w:pPr>
              <w:pStyle w:val="NoSpacing"/>
              <w:spacing w:line="276" w:lineRule="auto"/>
              <w:rPr>
                <w:rFonts w:ascii="Arial" w:hAnsi="Arial" w:cs="Arial"/>
                <w:b/>
                <w:bCs/>
              </w:rPr>
            </w:pPr>
          </w:p>
        </w:tc>
      </w:tr>
    </w:tbl>
    <w:bookmarkEnd w:id="13"/>
    <w:p w14:paraId="638D7285" w14:textId="4C7493AE" w:rsidR="006121AF" w:rsidRPr="00237943" w:rsidRDefault="00A53ADD" w:rsidP="00A53ADD">
      <w:pPr>
        <w:pStyle w:val="NoSpacing"/>
        <w:tabs>
          <w:tab w:val="left" w:pos="2230"/>
        </w:tabs>
        <w:spacing w:line="276" w:lineRule="auto"/>
        <w:rPr>
          <w:rFonts w:ascii="Arial" w:hAnsi="Arial" w:cs="Arial"/>
          <w:b/>
          <w:bCs/>
        </w:rPr>
      </w:pPr>
      <w:r>
        <w:rPr>
          <w:rFonts w:ascii="Arial" w:hAnsi="Arial" w:cs="Arial"/>
          <w:b/>
          <w:bCs/>
        </w:rPr>
        <w:tab/>
      </w:r>
    </w:p>
    <w:p w14:paraId="79706ADC" w14:textId="77777777" w:rsidR="00585389" w:rsidRDefault="00585389" w:rsidP="008B31F9">
      <w:pPr>
        <w:pStyle w:val="NoSpacing"/>
        <w:spacing w:line="276" w:lineRule="auto"/>
        <w:rPr>
          <w:rFonts w:ascii="Arial" w:hAnsi="Arial" w:cs="Arial"/>
          <w:b/>
          <w:bCs/>
        </w:rPr>
      </w:pPr>
      <w:r>
        <w:rPr>
          <w:rFonts w:ascii="Arial" w:hAnsi="Arial" w:cs="Arial"/>
          <w:b/>
          <w:bCs/>
        </w:rPr>
        <w:br w:type="page"/>
      </w:r>
    </w:p>
    <w:p w14:paraId="41D93BCA" w14:textId="727B2612" w:rsidR="008B31F9" w:rsidRPr="00237943" w:rsidRDefault="008B31F9" w:rsidP="008B31F9">
      <w:pPr>
        <w:pStyle w:val="NoSpacing"/>
        <w:spacing w:line="276" w:lineRule="auto"/>
        <w:rPr>
          <w:rFonts w:ascii="Arial" w:hAnsi="Arial" w:cs="Arial"/>
          <w:b/>
          <w:bCs/>
        </w:rPr>
      </w:pPr>
      <w:r w:rsidRPr="00237943">
        <w:rPr>
          <w:rFonts w:ascii="Arial" w:hAnsi="Arial" w:cs="Arial"/>
          <w:b/>
          <w:bCs/>
        </w:rPr>
        <w:lastRenderedPageBreak/>
        <w:t xml:space="preserve">PLA 2 Title: </w:t>
      </w:r>
    </w:p>
    <w:p w14:paraId="45D78980" w14:textId="5C6AAA11" w:rsidR="008B31F9" w:rsidRPr="00237943" w:rsidRDefault="007C121C" w:rsidP="008B31F9">
      <w:pPr>
        <w:pStyle w:val="NoSpacing"/>
        <w:spacing w:line="276" w:lineRule="auto"/>
        <w:rPr>
          <w:rFonts w:ascii="Arial" w:hAnsi="Arial" w:cs="Arial"/>
          <w:b/>
          <w:bCs/>
        </w:rPr>
      </w:pPr>
      <w:r w:rsidRPr="00237943">
        <w:rPr>
          <w:rFonts w:ascii="Arial" w:hAnsi="Arial" w:cs="Arial"/>
          <w:b/>
          <w:bCs/>
        </w:rPr>
        <w:t>Date completed</w:t>
      </w:r>
      <w:r w:rsidR="00FE52C7" w:rsidRPr="00237943">
        <w:rPr>
          <w:rFonts w:ascii="Arial" w:hAnsi="Arial" w:cs="Arial"/>
          <w:b/>
          <w:bCs/>
        </w:rPr>
        <w:t>:</w:t>
      </w:r>
    </w:p>
    <w:p w14:paraId="741AB8C7" w14:textId="77777777" w:rsidR="007C121C" w:rsidRPr="00237943" w:rsidRDefault="007C121C" w:rsidP="008B31F9">
      <w:pPr>
        <w:pStyle w:val="NoSpacing"/>
        <w:spacing w:line="276" w:lineRule="auto"/>
        <w:rPr>
          <w:rFonts w:ascii="Arial" w:hAnsi="Arial" w:cs="Arial"/>
          <w:b/>
          <w:bCs/>
        </w:rPr>
      </w:pPr>
    </w:p>
    <w:tbl>
      <w:tblPr>
        <w:tblStyle w:val="TableGrid"/>
        <w:tblW w:w="0" w:type="auto"/>
        <w:tblLook w:val="04A0" w:firstRow="1" w:lastRow="0" w:firstColumn="1" w:lastColumn="0" w:noHBand="0" w:noVBand="1"/>
      </w:tblPr>
      <w:tblGrid>
        <w:gridCol w:w="9016"/>
      </w:tblGrid>
      <w:tr w:rsidR="008B31F9" w:rsidRPr="00237943" w14:paraId="1D14EFA9" w14:textId="77777777" w:rsidTr="00585389">
        <w:trPr>
          <w:trHeight w:val="3969"/>
        </w:trPr>
        <w:tc>
          <w:tcPr>
            <w:tcW w:w="9016" w:type="dxa"/>
          </w:tcPr>
          <w:p w14:paraId="78C2DA86" w14:textId="792C6535" w:rsidR="008B31F9" w:rsidRPr="00237943" w:rsidRDefault="008B31F9" w:rsidP="00B95478">
            <w:pPr>
              <w:pStyle w:val="NoSpacing"/>
              <w:spacing w:line="276" w:lineRule="auto"/>
              <w:rPr>
                <w:rFonts w:ascii="Arial" w:hAnsi="Arial" w:cs="Arial"/>
              </w:rPr>
            </w:pPr>
            <w:r w:rsidRPr="00237943">
              <w:rPr>
                <w:rFonts w:ascii="Arial" w:hAnsi="Arial" w:cs="Arial"/>
              </w:rPr>
              <w:t>Reflective prompts:</w:t>
            </w:r>
            <w:r w:rsidR="00B2395C" w:rsidRPr="00237943">
              <w:rPr>
                <w:rFonts w:ascii="Arial" w:hAnsi="Arial" w:cs="Arial"/>
              </w:rPr>
              <w:t xml:space="preserve"> What resonated with you the most from this PLA? How does it relate to your setting? What else do you need to find out? What actions will you take forward as a result of this PLA? Who can help you?</w:t>
            </w:r>
          </w:p>
          <w:p w14:paraId="66463D84" w14:textId="77777777" w:rsidR="008B31F9" w:rsidRPr="00237943" w:rsidRDefault="008B31F9" w:rsidP="00B95478">
            <w:pPr>
              <w:pStyle w:val="NoSpacing"/>
              <w:spacing w:line="276" w:lineRule="auto"/>
              <w:rPr>
                <w:rFonts w:ascii="Arial" w:hAnsi="Arial" w:cs="Arial"/>
                <w:b/>
                <w:bCs/>
              </w:rPr>
            </w:pPr>
          </w:p>
          <w:p w14:paraId="6FB20FCC" w14:textId="77777777" w:rsidR="00174E8C" w:rsidRPr="00237943" w:rsidRDefault="00174E8C" w:rsidP="00585389">
            <w:pPr>
              <w:pStyle w:val="NoSpacing"/>
              <w:spacing w:line="276" w:lineRule="auto"/>
              <w:rPr>
                <w:rFonts w:ascii="Arial" w:hAnsi="Arial" w:cs="Arial"/>
                <w:b/>
                <w:bCs/>
              </w:rPr>
            </w:pPr>
          </w:p>
        </w:tc>
      </w:tr>
    </w:tbl>
    <w:p w14:paraId="3E2BE6CB" w14:textId="44646840" w:rsidR="008B31F9" w:rsidRPr="00237943" w:rsidRDefault="007F0339" w:rsidP="008B31F9">
      <w:pPr>
        <w:pStyle w:val="Heading1"/>
        <w:rPr>
          <w:rFonts w:ascii="Arial" w:hAnsi="Arial" w:cs="Arial"/>
        </w:rPr>
      </w:pPr>
      <w:bookmarkStart w:id="14" w:name="_Toc168511479"/>
      <w:r w:rsidRPr="00237943">
        <w:rPr>
          <w:rFonts w:ascii="Arial" w:hAnsi="Arial" w:cs="Arial"/>
        </w:rPr>
        <w:t>R</w:t>
      </w:r>
      <w:r w:rsidR="008B31F9" w:rsidRPr="00237943">
        <w:rPr>
          <w:rFonts w:ascii="Arial" w:hAnsi="Arial" w:cs="Arial"/>
        </w:rPr>
        <w:t xml:space="preserve">eflections on dialogue with </w:t>
      </w:r>
      <w:r w:rsidR="008C2EF9" w:rsidRPr="00237943">
        <w:rPr>
          <w:rFonts w:ascii="Arial" w:hAnsi="Arial" w:cs="Arial"/>
        </w:rPr>
        <w:t xml:space="preserve">my </w:t>
      </w:r>
      <w:r w:rsidR="008B31F9" w:rsidRPr="00237943">
        <w:rPr>
          <w:rFonts w:ascii="Arial" w:hAnsi="Arial" w:cs="Arial"/>
        </w:rPr>
        <w:t>peer supporter (3)</w:t>
      </w:r>
      <w:bookmarkEnd w:id="14"/>
    </w:p>
    <w:p w14:paraId="35FADA39" w14:textId="6B0F4E63" w:rsidR="008B31F9" w:rsidRPr="00237943" w:rsidRDefault="008B31F9" w:rsidP="007C121C">
      <w:pPr>
        <w:pStyle w:val="NoSpacing"/>
        <w:spacing w:line="276" w:lineRule="auto"/>
        <w:rPr>
          <w:rFonts w:ascii="Arial" w:hAnsi="Arial" w:cs="Arial"/>
        </w:rPr>
      </w:pPr>
      <w:r w:rsidRPr="00237943">
        <w:rPr>
          <w:rFonts w:ascii="Arial" w:hAnsi="Arial" w:cs="Arial"/>
        </w:rPr>
        <w:t xml:space="preserve">If you have identified a Peer Supporter you may find it useful to record your reflections here during or after your </w:t>
      </w:r>
      <w:r w:rsidR="007C121C" w:rsidRPr="00237943">
        <w:rPr>
          <w:rFonts w:ascii="Arial" w:hAnsi="Arial" w:cs="Arial"/>
        </w:rPr>
        <w:t>third</w:t>
      </w:r>
      <w:r w:rsidRPr="00237943">
        <w:rPr>
          <w:rFonts w:ascii="Arial" w:hAnsi="Arial" w:cs="Arial"/>
        </w:rPr>
        <w:t xml:space="preserve"> meeting.</w:t>
      </w:r>
    </w:p>
    <w:p w14:paraId="21B3320E" w14:textId="77777777" w:rsidR="007C121C" w:rsidRPr="00237943" w:rsidRDefault="007C121C" w:rsidP="007C121C">
      <w:pPr>
        <w:pStyle w:val="NoSpacing"/>
        <w:spacing w:line="276" w:lineRule="auto"/>
        <w:rPr>
          <w:rFonts w:ascii="Arial" w:hAnsi="Arial" w:cs="Arial"/>
        </w:rPr>
      </w:pPr>
    </w:p>
    <w:tbl>
      <w:tblPr>
        <w:tblStyle w:val="TableGrid"/>
        <w:tblW w:w="0" w:type="auto"/>
        <w:tblLook w:val="04A0" w:firstRow="1" w:lastRow="0" w:firstColumn="1" w:lastColumn="0" w:noHBand="0" w:noVBand="1"/>
      </w:tblPr>
      <w:tblGrid>
        <w:gridCol w:w="9016"/>
      </w:tblGrid>
      <w:tr w:rsidR="008B31F9" w:rsidRPr="00237943" w14:paraId="099B4D70" w14:textId="77777777" w:rsidTr="00585389">
        <w:trPr>
          <w:trHeight w:val="3969"/>
        </w:trPr>
        <w:tc>
          <w:tcPr>
            <w:tcW w:w="9016" w:type="dxa"/>
          </w:tcPr>
          <w:p w14:paraId="739280AA" w14:textId="77777777" w:rsidR="008B31F9" w:rsidRPr="00237943" w:rsidRDefault="008B31F9" w:rsidP="00B95478">
            <w:pPr>
              <w:pStyle w:val="NoSpacing"/>
              <w:spacing w:line="276" w:lineRule="auto"/>
              <w:rPr>
                <w:rFonts w:ascii="Arial" w:hAnsi="Arial" w:cs="Arial"/>
              </w:rPr>
            </w:pPr>
            <w:r w:rsidRPr="00237943">
              <w:rPr>
                <w:rFonts w:ascii="Arial" w:hAnsi="Arial" w:cs="Arial"/>
              </w:rPr>
              <w:t xml:space="preserve">Date: </w:t>
            </w:r>
          </w:p>
          <w:p w14:paraId="565EF04B" w14:textId="5985EC98" w:rsidR="008B31F9" w:rsidRPr="00237943" w:rsidRDefault="008B31F9" w:rsidP="00B95478">
            <w:pPr>
              <w:pStyle w:val="NoSpacing"/>
              <w:spacing w:line="276" w:lineRule="auto"/>
              <w:rPr>
                <w:rFonts w:ascii="Arial" w:hAnsi="Arial" w:cs="Arial"/>
              </w:rPr>
            </w:pPr>
            <w:r w:rsidRPr="00237943">
              <w:rPr>
                <w:rFonts w:ascii="Arial" w:hAnsi="Arial" w:cs="Arial"/>
              </w:rPr>
              <w:t>Reflective prompts:</w:t>
            </w:r>
            <w:r w:rsidR="008A2F65" w:rsidRPr="00237943">
              <w:rPr>
                <w:rFonts w:ascii="Arial" w:hAnsi="Arial" w:cs="Arial"/>
              </w:rPr>
              <w:t xml:space="preserve"> Use the third meeting to discuss the PLAs you have completed on the Inclusion, Wellbeing and Equalities  and what you have gained from them. How does the learning relate to your setting? What else might you need to find out? Who might support you?</w:t>
            </w:r>
          </w:p>
          <w:p w14:paraId="133554E0" w14:textId="77777777" w:rsidR="008B31F9" w:rsidRPr="00237943" w:rsidRDefault="008B31F9" w:rsidP="00B95478">
            <w:pPr>
              <w:pStyle w:val="NoSpacing"/>
              <w:spacing w:line="276" w:lineRule="auto"/>
              <w:rPr>
                <w:rFonts w:ascii="Arial" w:hAnsi="Arial" w:cs="Arial"/>
              </w:rPr>
            </w:pPr>
          </w:p>
          <w:p w14:paraId="2888225F" w14:textId="77777777" w:rsidR="008B31F9" w:rsidRPr="00237943" w:rsidRDefault="008B31F9" w:rsidP="00B95478">
            <w:pPr>
              <w:pStyle w:val="NoSpacing"/>
              <w:spacing w:line="276" w:lineRule="auto"/>
              <w:rPr>
                <w:rFonts w:ascii="Arial" w:hAnsi="Arial" w:cs="Arial"/>
              </w:rPr>
            </w:pPr>
          </w:p>
        </w:tc>
      </w:tr>
    </w:tbl>
    <w:p w14:paraId="49CBFDDD" w14:textId="77777777" w:rsidR="00585389" w:rsidRDefault="00585389" w:rsidP="001C1B7D">
      <w:pPr>
        <w:pStyle w:val="Heading1"/>
        <w:rPr>
          <w:rFonts w:ascii="Arial" w:hAnsi="Arial" w:cs="Arial"/>
        </w:rPr>
      </w:pPr>
      <w:bookmarkStart w:id="15" w:name="_Toc168511480"/>
      <w:r>
        <w:rPr>
          <w:rFonts w:ascii="Arial" w:hAnsi="Arial" w:cs="Arial"/>
        </w:rPr>
        <w:br w:type="page"/>
      </w:r>
    </w:p>
    <w:p w14:paraId="5AF2113B" w14:textId="39A9FFED" w:rsidR="001C1B7D" w:rsidRPr="00237943" w:rsidRDefault="008C2EF9" w:rsidP="001C1B7D">
      <w:pPr>
        <w:pStyle w:val="Heading1"/>
        <w:rPr>
          <w:rFonts w:ascii="Arial" w:hAnsi="Arial" w:cs="Arial"/>
        </w:rPr>
      </w:pPr>
      <w:r w:rsidRPr="00237943">
        <w:rPr>
          <w:rFonts w:ascii="Arial" w:hAnsi="Arial" w:cs="Arial"/>
        </w:rPr>
        <w:lastRenderedPageBreak/>
        <w:t>My r</w:t>
      </w:r>
      <w:r w:rsidR="001C1B7D" w:rsidRPr="00237943">
        <w:rPr>
          <w:rFonts w:ascii="Arial" w:hAnsi="Arial" w:cs="Arial"/>
        </w:rPr>
        <w:t>eflections on completing the programme</w:t>
      </w:r>
      <w:bookmarkEnd w:id="15"/>
    </w:p>
    <w:p w14:paraId="138BE552" w14:textId="6EFC8141" w:rsidR="001C1B7D" w:rsidRPr="00237943" w:rsidRDefault="00246981" w:rsidP="001C1B7D">
      <w:pPr>
        <w:pStyle w:val="NoSpacing"/>
        <w:spacing w:line="276" w:lineRule="auto"/>
        <w:rPr>
          <w:rFonts w:ascii="Arial" w:hAnsi="Arial" w:cs="Arial"/>
        </w:rPr>
      </w:pPr>
      <w:r w:rsidRPr="00237943">
        <w:rPr>
          <w:rFonts w:ascii="Arial" w:hAnsi="Arial" w:cs="Arial"/>
        </w:rPr>
        <w:t>If you have completed a minimum of four PLAs, it’s time to reflect on</w:t>
      </w:r>
      <w:r w:rsidR="00D1512E" w:rsidRPr="00237943">
        <w:rPr>
          <w:rFonts w:ascii="Arial" w:hAnsi="Arial" w:cs="Arial"/>
        </w:rPr>
        <w:t xml:space="preserve"> what you have learned. Read over your previous reflections and summarise the main points here. Add to these if you wish.</w:t>
      </w:r>
      <w:r w:rsidR="000A3697" w:rsidRPr="00237943">
        <w:rPr>
          <w:rFonts w:ascii="Arial" w:hAnsi="Arial" w:cs="Arial"/>
        </w:rPr>
        <w:t xml:space="preserve"> </w:t>
      </w:r>
    </w:p>
    <w:p w14:paraId="78E928F1" w14:textId="77777777" w:rsidR="001C1B7D" w:rsidRPr="00237943" w:rsidRDefault="001C1B7D" w:rsidP="001C1B7D">
      <w:pPr>
        <w:pStyle w:val="NoSpacing"/>
        <w:spacing w:line="276" w:lineRule="auto"/>
        <w:rPr>
          <w:rFonts w:ascii="Arial" w:hAnsi="Arial" w:cs="Arial"/>
        </w:rPr>
      </w:pPr>
    </w:p>
    <w:tbl>
      <w:tblPr>
        <w:tblStyle w:val="TableGrid"/>
        <w:tblW w:w="0" w:type="auto"/>
        <w:tblLook w:val="04A0" w:firstRow="1" w:lastRow="0" w:firstColumn="1" w:lastColumn="0" w:noHBand="0" w:noVBand="1"/>
      </w:tblPr>
      <w:tblGrid>
        <w:gridCol w:w="9016"/>
      </w:tblGrid>
      <w:tr w:rsidR="001C1B7D" w:rsidRPr="00237943" w14:paraId="0C990141" w14:textId="77777777" w:rsidTr="00585389">
        <w:trPr>
          <w:trHeight w:val="3969"/>
        </w:trPr>
        <w:tc>
          <w:tcPr>
            <w:tcW w:w="9016" w:type="dxa"/>
          </w:tcPr>
          <w:p w14:paraId="23D4A18F" w14:textId="77777777" w:rsidR="001C1B7D" w:rsidRPr="00237943" w:rsidRDefault="001C1B7D" w:rsidP="00B95478">
            <w:pPr>
              <w:pStyle w:val="NoSpacing"/>
              <w:spacing w:line="276" w:lineRule="auto"/>
              <w:rPr>
                <w:rFonts w:ascii="Arial" w:hAnsi="Arial" w:cs="Arial"/>
              </w:rPr>
            </w:pPr>
            <w:r w:rsidRPr="00237943">
              <w:rPr>
                <w:rFonts w:ascii="Arial" w:hAnsi="Arial" w:cs="Arial"/>
              </w:rPr>
              <w:t xml:space="preserve">Date: </w:t>
            </w:r>
          </w:p>
          <w:p w14:paraId="2F46B61B" w14:textId="374A2FD9" w:rsidR="001C1B7D" w:rsidRPr="00237943" w:rsidRDefault="001C1B7D" w:rsidP="00B95478">
            <w:pPr>
              <w:pStyle w:val="NoSpacing"/>
              <w:spacing w:line="276" w:lineRule="auto"/>
              <w:rPr>
                <w:rFonts w:ascii="Arial" w:hAnsi="Arial" w:cs="Arial"/>
              </w:rPr>
            </w:pPr>
            <w:r w:rsidRPr="00237943">
              <w:rPr>
                <w:rFonts w:ascii="Arial" w:hAnsi="Arial" w:cs="Arial"/>
              </w:rPr>
              <w:t>Reflective prompts:</w:t>
            </w:r>
            <w:r w:rsidR="00EA2EF7" w:rsidRPr="00237943">
              <w:rPr>
                <w:rFonts w:ascii="Arial" w:hAnsi="Arial" w:cs="Arial"/>
              </w:rPr>
              <w:t xml:space="preserve"> </w:t>
            </w:r>
            <w:r w:rsidR="0098379A" w:rsidRPr="00237943">
              <w:rPr>
                <w:rFonts w:ascii="Arial" w:hAnsi="Arial" w:cs="Arial"/>
              </w:rPr>
              <w:t>What have been your main points of learning from the PLAs</w:t>
            </w:r>
            <w:r w:rsidR="00AC0954" w:rsidRPr="00237943">
              <w:rPr>
                <w:rFonts w:ascii="Arial" w:hAnsi="Arial" w:cs="Arial"/>
              </w:rPr>
              <w:t xml:space="preserve"> </w:t>
            </w:r>
            <w:r w:rsidR="006D55E4" w:rsidRPr="00237943">
              <w:rPr>
                <w:rFonts w:ascii="Arial" w:hAnsi="Arial" w:cs="Arial"/>
              </w:rPr>
              <w:t>(and sessions if you attended)</w:t>
            </w:r>
            <w:r w:rsidR="0098379A" w:rsidRPr="00237943">
              <w:rPr>
                <w:rFonts w:ascii="Arial" w:hAnsi="Arial" w:cs="Arial"/>
              </w:rPr>
              <w:t xml:space="preserve">? </w:t>
            </w:r>
            <w:r w:rsidR="00AC0954" w:rsidRPr="00237943">
              <w:rPr>
                <w:rFonts w:ascii="Arial" w:hAnsi="Arial" w:cs="Arial"/>
              </w:rPr>
              <w:t>How can you share what you have learned with others?</w:t>
            </w:r>
            <w:r w:rsidR="006D55E4" w:rsidRPr="00237943">
              <w:rPr>
                <w:rFonts w:ascii="Arial" w:hAnsi="Arial" w:cs="Arial"/>
              </w:rPr>
              <w:t xml:space="preserve"> </w:t>
            </w:r>
            <w:r w:rsidR="00EA2EF7" w:rsidRPr="00237943">
              <w:rPr>
                <w:rFonts w:ascii="Arial" w:hAnsi="Arial" w:cs="Arial"/>
              </w:rPr>
              <w:t>What has been the overall impact of the programme on you as an educator? On your learners? What have you learned about yourself</w:t>
            </w:r>
            <w:r w:rsidR="0098379A" w:rsidRPr="00237943">
              <w:rPr>
                <w:rFonts w:ascii="Arial" w:hAnsi="Arial" w:cs="Arial"/>
              </w:rPr>
              <w:t xml:space="preserve"> as an educator/a leader</w:t>
            </w:r>
            <w:r w:rsidR="00EA2EF7" w:rsidRPr="00237943">
              <w:rPr>
                <w:rFonts w:ascii="Arial" w:hAnsi="Arial" w:cs="Arial"/>
              </w:rPr>
              <w:t>?</w:t>
            </w:r>
            <w:r w:rsidR="00AC0954" w:rsidRPr="00237943">
              <w:rPr>
                <w:rFonts w:ascii="Arial" w:hAnsi="Arial" w:cs="Arial"/>
              </w:rPr>
              <w:t xml:space="preserve"> </w:t>
            </w:r>
          </w:p>
          <w:p w14:paraId="46C4E467" w14:textId="77777777" w:rsidR="001C1B7D" w:rsidRPr="00237943" w:rsidRDefault="001C1B7D" w:rsidP="00B95478">
            <w:pPr>
              <w:pStyle w:val="NoSpacing"/>
              <w:spacing w:line="276" w:lineRule="auto"/>
              <w:rPr>
                <w:rFonts w:ascii="Arial" w:hAnsi="Arial" w:cs="Arial"/>
              </w:rPr>
            </w:pPr>
          </w:p>
          <w:p w14:paraId="0A7B1EE9" w14:textId="77777777" w:rsidR="001C1B7D" w:rsidRPr="00237943" w:rsidRDefault="001C1B7D" w:rsidP="00B95478">
            <w:pPr>
              <w:pStyle w:val="NoSpacing"/>
              <w:spacing w:line="276" w:lineRule="auto"/>
              <w:rPr>
                <w:rFonts w:ascii="Arial" w:hAnsi="Arial" w:cs="Arial"/>
              </w:rPr>
            </w:pPr>
          </w:p>
          <w:p w14:paraId="793F4DCF" w14:textId="77777777" w:rsidR="001C1B7D" w:rsidRPr="00237943" w:rsidRDefault="001C1B7D" w:rsidP="00B95478">
            <w:pPr>
              <w:pStyle w:val="NoSpacing"/>
              <w:spacing w:line="276" w:lineRule="auto"/>
              <w:rPr>
                <w:rFonts w:ascii="Arial" w:hAnsi="Arial" w:cs="Arial"/>
              </w:rPr>
            </w:pPr>
          </w:p>
        </w:tc>
      </w:tr>
    </w:tbl>
    <w:p w14:paraId="71703BF1" w14:textId="40D1A22F" w:rsidR="007F0339" w:rsidRPr="00237943" w:rsidRDefault="007F0339" w:rsidP="007F0339">
      <w:pPr>
        <w:pStyle w:val="Heading1"/>
        <w:rPr>
          <w:rFonts w:ascii="Arial" w:hAnsi="Arial" w:cs="Arial"/>
        </w:rPr>
      </w:pPr>
      <w:bookmarkStart w:id="16" w:name="_Toc168511481"/>
      <w:r w:rsidRPr="00237943">
        <w:rPr>
          <w:rFonts w:ascii="Arial" w:hAnsi="Arial" w:cs="Arial"/>
        </w:rPr>
        <w:t>My next steps</w:t>
      </w:r>
      <w:bookmarkEnd w:id="16"/>
    </w:p>
    <w:p w14:paraId="79B87AFE" w14:textId="75084689" w:rsidR="007F0339" w:rsidRPr="00237943" w:rsidRDefault="002F762E" w:rsidP="007F0339">
      <w:pPr>
        <w:pStyle w:val="NoSpacing"/>
        <w:spacing w:line="276" w:lineRule="auto"/>
        <w:rPr>
          <w:rFonts w:ascii="Arial" w:hAnsi="Arial" w:cs="Arial"/>
        </w:rPr>
      </w:pPr>
      <w:r w:rsidRPr="00237943">
        <w:rPr>
          <w:rFonts w:ascii="Arial" w:hAnsi="Arial" w:cs="Arial"/>
        </w:rPr>
        <w:t xml:space="preserve">Reflecting on all you have learned, what do you </w:t>
      </w:r>
      <w:r w:rsidR="0029203E" w:rsidRPr="00237943">
        <w:rPr>
          <w:rFonts w:ascii="Arial" w:hAnsi="Arial" w:cs="Arial"/>
        </w:rPr>
        <w:t xml:space="preserve">now </w:t>
      </w:r>
      <w:r w:rsidRPr="00237943">
        <w:rPr>
          <w:rFonts w:ascii="Arial" w:hAnsi="Arial" w:cs="Arial"/>
        </w:rPr>
        <w:t xml:space="preserve">think are your next steps? You may wish to </w:t>
      </w:r>
      <w:r w:rsidR="006F7EAE" w:rsidRPr="00237943">
        <w:rPr>
          <w:rFonts w:ascii="Arial" w:hAnsi="Arial" w:cs="Arial"/>
        </w:rPr>
        <w:t xml:space="preserve">look back to </w:t>
      </w:r>
      <w:r w:rsidR="008B26AC" w:rsidRPr="00237943">
        <w:rPr>
          <w:rFonts w:ascii="Arial" w:hAnsi="Arial" w:cs="Arial"/>
        </w:rPr>
        <w:t>your</w:t>
      </w:r>
      <w:r w:rsidR="006F7EAE" w:rsidRPr="00237943">
        <w:rPr>
          <w:rFonts w:ascii="Arial" w:hAnsi="Arial" w:cs="Arial"/>
        </w:rPr>
        <w:t xml:space="preserve"> </w:t>
      </w:r>
      <w:r w:rsidR="008B26AC" w:rsidRPr="00237943">
        <w:rPr>
          <w:rFonts w:ascii="Arial" w:hAnsi="Arial" w:cs="Arial"/>
        </w:rPr>
        <w:t>S</w:t>
      </w:r>
      <w:r w:rsidR="006F7EAE" w:rsidRPr="00237943">
        <w:rPr>
          <w:rFonts w:ascii="Arial" w:hAnsi="Arial" w:cs="Arial"/>
        </w:rPr>
        <w:t>elf-</w:t>
      </w:r>
      <w:r w:rsidR="008B26AC" w:rsidRPr="00237943">
        <w:rPr>
          <w:rFonts w:ascii="Arial" w:hAnsi="Arial" w:cs="Arial"/>
        </w:rPr>
        <w:t>E</w:t>
      </w:r>
      <w:r w:rsidR="006F7EAE" w:rsidRPr="00237943">
        <w:rPr>
          <w:rFonts w:ascii="Arial" w:hAnsi="Arial" w:cs="Arial"/>
        </w:rPr>
        <w:t>val</w:t>
      </w:r>
      <w:r w:rsidR="008B26AC" w:rsidRPr="00237943">
        <w:rPr>
          <w:rFonts w:ascii="Arial" w:hAnsi="Arial" w:cs="Arial"/>
        </w:rPr>
        <w:t>ua</w:t>
      </w:r>
      <w:r w:rsidR="006F7EAE" w:rsidRPr="00237943">
        <w:rPr>
          <w:rFonts w:ascii="Arial" w:hAnsi="Arial" w:cs="Arial"/>
        </w:rPr>
        <w:t xml:space="preserve">tion </w:t>
      </w:r>
      <w:r w:rsidR="008B26AC" w:rsidRPr="00237943">
        <w:rPr>
          <w:rFonts w:ascii="Arial" w:hAnsi="Arial" w:cs="Arial"/>
        </w:rPr>
        <w:t>W</w:t>
      </w:r>
      <w:r w:rsidR="006F7EAE" w:rsidRPr="00237943">
        <w:rPr>
          <w:rFonts w:ascii="Arial" w:hAnsi="Arial" w:cs="Arial"/>
        </w:rPr>
        <w:t xml:space="preserve">heel </w:t>
      </w:r>
      <w:r w:rsidR="008B26AC" w:rsidRPr="00237943">
        <w:rPr>
          <w:rFonts w:ascii="Arial" w:hAnsi="Arial" w:cs="Arial"/>
        </w:rPr>
        <w:t>at this point</w:t>
      </w:r>
      <w:r w:rsidR="0098379A" w:rsidRPr="00237943">
        <w:rPr>
          <w:rFonts w:ascii="Arial" w:hAnsi="Arial" w:cs="Arial"/>
        </w:rPr>
        <w:t xml:space="preserve"> </w:t>
      </w:r>
      <w:r w:rsidR="00BE6094" w:rsidRPr="00237943">
        <w:rPr>
          <w:rFonts w:ascii="Arial" w:hAnsi="Arial" w:cs="Arial"/>
        </w:rPr>
        <w:t xml:space="preserve">and perhaps score yourself again in a different colour (remember to date it) </w:t>
      </w:r>
      <w:r w:rsidR="0098379A" w:rsidRPr="00237943">
        <w:rPr>
          <w:rFonts w:ascii="Arial" w:hAnsi="Arial" w:cs="Arial"/>
        </w:rPr>
        <w:t>and/or have a final meeting with your Peer Supporter if you have one.</w:t>
      </w:r>
    </w:p>
    <w:p w14:paraId="35535896" w14:textId="77777777" w:rsidR="007F0339" w:rsidRPr="00237943" w:rsidRDefault="007F0339" w:rsidP="007F0339">
      <w:pPr>
        <w:pStyle w:val="NoSpacing"/>
        <w:spacing w:line="276" w:lineRule="auto"/>
        <w:rPr>
          <w:rFonts w:ascii="Arial" w:hAnsi="Arial" w:cs="Arial"/>
        </w:rPr>
      </w:pPr>
    </w:p>
    <w:tbl>
      <w:tblPr>
        <w:tblStyle w:val="TableGrid"/>
        <w:tblW w:w="0" w:type="auto"/>
        <w:tblLook w:val="04A0" w:firstRow="1" w:lastRow="0" w:firstColumn="1" w:lastColumn="0" w:noHBand="0" w:noVBand="1"/>
      </w:tblPr>
      <w:tblGrid>
        <w:gridCol w:w="9016"/>
      </w:tblGrid>
      <w:tr w:rsidR="007F0339" w:rsidRPr="00237943" w14:paraId="1BBA9A0A" w14:textId="77777777" w:rsidTr="00585389">
        <w:trPr>
          <w:trHeight w:val="3969"/>
        </w:trPr>
        <w:tc>
          <w:tcPr>
            <w:tcW w:w="9016" w:type="dxa"/>
          </w:tcPr>
          <w:p w14:paraId="597A4523" w14:textId="77777777" w:rsidR="007F0339" w:rsidRPr="00237943" w:rsidRDefault="007F0339" w:rsidP="00B95478">
            <w:pPr>
              <w:pStyle w:val="NoSpacing"/>
              <w:spacing w:line="276" w:lineRule="auto"/>
              <w:rPr>
                <w:rFonts w:ascii="Arial" w:hAnsi="Arial" w:cs="Arial"/>
              </w:rPr>
            </w:pPr>
            <w:r w:rsidRPr="00237943">
              <w:rPr>
                <w:rFonts w:ascii="Arial" w:hAnsi="Arial" w:cs="Arial"/>
              </w:rPr>
              <w:t xml:space="preserve">Date: </w:t>
            </w:r>
          </w:p>
          <w:p w14:paraId="42BB36F7" w14:textId="415B7B44" w:rsidR="007F0339" w:rsidRPr="00237943" w:rsidRDefault="007F0339" w:rsidP="00B95478">
            <w:pPr>
              <w:pStyle w:val="NoSpacing"/>
              <w:spacing w:line="276" w:lineRule="auto"/>
              <w:rPr>
                <w:rFonts w:ascii="Arial" w:hAnsi="Arial" w:cs="Arial"/>
              </w:rPr>
            </w:pPr>
            <w:r w:rsidRPr="00237943">
              <w:rPr>
                <w:rFonts w:ascii="Arial" w:hAnsi="Arial" w:cs="Arial"/>
              </w:rPr>
              <w:t>Reflective prompts:</w:t>
            </w:r>
            <w:r w:rsidR="0093225B" w:rsidRPr="00237943">
              <w:rPr>
                <w:rFonts w:ascii="Arial" w:hAnsi="Arial" w:cs="Arial"/>
              </w:rPr>
              <w:t xml:space="preserve"> </w:t>
            </w:r>
            <w:r w:rsidR="009E2FE8" w:rsidRPr="00237943">
              <w:rPr>
                <w:rFonts w:ascii="Arial" w:hAnsi="Arial" w:cs="Arial"/>
              </w:rPr>
              <w:t xml:space="preserve">Do I still aspire to be a middle leader? Why/not? </w:t>
            </w:r>
            <w:r w:rsidR="0093225B" w:rsidRPr="00237943">
              <w:rPr>
                <w:rFonts w:ascii="Arial" w:hAnsi="Arial" w:cs="Arial"/>
              </w:rPr>
              <w:t>What are my learning needs now? How do these relate to the needs of my learners? What might I do to meet these learning needs?</w:t>
            </w:r>
            <w:r w:rsidR="00AC0954" w:rsidRPr="00237943">
              <w:rPr>
                <w:rFonts w:ascii="Arial" w:hAnsi="Arial" w:cs="Arial"/>
              </w:rPr>
              <w:t xml:space="preserve"> </w:t>
            </w:r>
            <w:r w:rsidR="009E2FE8" w:rsidRPr="00237943">
              <w:rPr>
                <w:rFonts w:ascii="Arial" w:hAnsi="Arial" w:cs="Arial"/>
              </w:rPr>
              <w:t>Who can support me in my learning?</w:t>
            </w:r>
          </w:p>
          <w:p w14:paraId="2338871C" w14:textId="77777777" w:rsidR="007F0339" w:rsidRPr="00237943" w:rsidRDefault="007F0339" w:rsidP="00B95478">
            <w:pPr>
              <w:pStyle w:val="NoSpacing"/>
              <w:spacing w:line="276" w:lineRule="auto"/>
              <w:rPr>
                <w:rFonts w:ascii="Arial" w:hAnsi="Arial" w:cs="Arial"/>
              </w:rPr>
            </w:pPr>
          </w:p>
          <w:p w14:paraId="27C71698" w14:textId="77777777" w:rsidR="007F0339" w:rsidRPr="00237943" w:rsidRDefault="007F0339" w:rsidP="00B95478">
            <w:pPr>
              <w:pStyle w:val="NoSpacing"/>
              <w:spacing w:line="276" w:lineRule="auto"/>
              <w:rPr>
                <w:rFonts w:ascii="Arial" w:hAnsi="Arial" w:cs="Arial"/>
              </w:rPr>
            </w:pPr>
          </w:p>
        </w:tc>
      </w:tr>
    </w:tbl>
    <w:p w14:paraId="297052B7" w14:textId="77777777" w:rsidR="00A952D1" w:rsidRPr="00237943" w:rsidRDefault="00A952D1" w:rsidP="00A952D1">
      <w:pPr>
        <w:pStyle w:val="NoSpacing"/>
        <w:spacing w:line="276" w:lineRule="auto"/>
        <w:rPr>
          <w:rFonts w:ascii="Arial" w:hAnsi="Arial" w:cs="Arial"/>
        </w:rPr>
      </w:pPr>
    </w:p>
    <w:p w14:paraId="6A9C38A7" w14:textId="77777777" w:rsidR="00585389" w:rsidRDefault="00585389" w:rsidP="002108AC">
      <w:pPr>
        <w:pStyle w:val="Heading1"/>
        <w:rPr>
          <w:rFonts w:ascii="Arial" w:hAnsi="Arial" w:cs="Arial"/>
        </w:rPr>
      </w:pPr>
      <w:bookmarkStart w:id="17" w:name="_Toc168511482"/>
      <w:r>
        <w:rPr>
          <w:rFonts w:ascii="Arial" w:hAnsi="Arial" w:cs="Arial"/>
        </w:rPr>
        <w:br w:type="page"/>
      </w:r>
    </w:p>
    <w:p w14:paraId="260EA92A" w14:textId="1B3F6897" w:rsidR="002108AC" w:rsidRPr="00237943" w:rsidRDefault="00433E48" w:rsidP="002108AC">
      <w:pPr>
        <w:pStyle w:val="Heading1"/>
        <w:rPr>
          <w:rFonts w:ascii="Arial" w:hAnsi="Arial" w:cs="Arial"/>
        </w:rPr>
      </w:pPr>
      <w:r w:rsidRPr="00237943">
        <w:rPr>
          <w:rFonts w:ascii="Arial" w:hAnsi="Arial" w:cs="Arial"/>
        </w:rPr>
        <w:lastRenderedPageBreak/>
        <w:t>Completion and certification</w:t>
      </w:r>
      <w:bookmarkEnd w:id="17"/>
    </w:p>
    <w:p w14:paraId="3CAB7D86" w14:textId="48181335" w:rsidR="004156C3" w:rsidRPr="00237943" w:rsidRDefault="004156C3" w:rsidP="004156C3">
      <w:pPr>
        <w:rPr>
          <w:rFonts w:ascii="Arial" w:hAnsi="Arial" w:cs="Arial"/>
        </w:rPr>
      </w:pPr>
      <w:r w:rsidRPr="00237943">
        <w:rPr>
          <w:rFonts w:ascii="Arial" w:hAnsi="Arial" w:cs="Arial"/>
        </w:rPr>
        <w:t>Congratulations on completing the programme! If you wish to receive a certificate</w:t>
      </w:r>
      <w:r w:rsidR="006831DD" w:rsidRPr="00237943">
        <w:rPr>
          <w:rFonts w:ascii="Arial" w:hAnsi="Arial" w:cs="Arial"/>
        </w:rPr>
        <w:t xml:space="preserve">, </w:t>
      </w:r>
      <w:r w:rsidRPr="00237943">
        <w:rPr>
          <w:rFonts w:ascii="Arial" w:hAnsi="Arial" w:cs="Arial"/>
        </w:rPr>
        <w:t>you should:</w:t>
      </w:r>
    </w:p>
    <w:p w14:paraId="504C8212" w14:textId="5733A05D" w:rsidR="004156C3" w:rsidRPr="001C31B8" w:rsidRDefault="00B01F52" w:rsidP="00C253CD">
      <w:pPr>
        <w:numPr>
          <w:ilvl w:val="0"/>
          <w:numId w:val="4"/>
        </w:numPr>
        <w:rPr>
          <w:rFonts w:ascii="Arial" w:hAnsi="Arial" w:cs="Arial"/>
        </w:rPr>
      </w:pPr>
      <w:r w:rsidRPr="00237943">
        <w:rPr>
          <w:rFonts w:ascii="Arial" w:hAnsi="Arial" w:cs="Arial"/>
        </w:rPr>
        <w:t xml:space="preserve">have </w:t>
      </w:r>
      <w:r w:rsidR="004156C3" w:rsidRPr="00237943">
        <w:rPr>
          <w:rFonts w:ascii="Arial" w:hAnsi="Arial" w:cs="Arial"/>
        </w:rPr>
        <w:t>complete</w:t>
      </w:r>
      <w:r w:rsidRPr="00237943">
        <w:rPr>
          <w:rFonts w:ascii="Arial" w:hAnsi="Arial" w:cs="Arial"/>
        </w:rPr>
        <w:t>d</w:t>
      </w:r>
      <w:r w:rsidR="004156C3" w:rsidRPr="00237943">
        <w:rPr>
          <w:rFonts w:ascii="Arial" w:hAnsi="Arial" w:cs="Arial"/>
        </w:rPr>
        <w:t xml:space="preserve"> a minimum of four Professional Learning Activities (PLAs)</w:t>
      </w:r>
      <w:r w:rsidR="001C31B8" w:rsidRPr="001C31B8">
        <w:rPr>
          <w:rFonts w:ascii="Arial" w:hAnsi="Arial" w:cs="Arial"/>
        </w:rPr>
        <w:t xml:space="preserve"> </w:t>
      </w:r>
    </w:p>
    <w:p w14:paraId="2226C1BC" w14:textId="77777777" w:rsidR="004156C3" w:rsidRPr="00237943" w:rsidRDefault="004156C3" w:rsidP="004156C3">
      <w:pPr>
        <w:rPr>
          <w:rFonts w:ascii="Arial" w:hAnsi="Arial" w:cs="Arial"/>
          <w:b/>
          <w:bCs/>
        </w:rPr>
      </w:pPr>
      <w:r w:rsidRPr="00237943">
        <w:rPr>
          <w:rFonts w:ascii="Arial" w:hAnsi="Arial" w:cs="Arial"/>
          <w:b/>
          <w:bCs/>
        </w:rPr>
        <w:t>and</w:t>
      </w:r>
    </w:p>
    <w:p w14:paraId="2CE36EC5" w14:textId="16D52DEE" w:rsidR="008E3E1F" w:rsidRPr="00237943" w:rsidRDefault="004156C3" w:rsidP="00C253CD">
      <w:pPr>
        <w:numPr>
          <w:ilvl w:val="0"/>
          <w:numId w:val="5"/>
        </w:numPr>
        <w:rPr>
          <w:rFonts w:ascii="Arial" w:hAnsi="Arial" w:cs="Arial"/>
        </w:rPr>
      </w:pPr>
      <w:r w:rsidRPr="00237943">
        <w:rPr>
          <w:rFonts w:ascii="Arial" w:hAnsi="Arial" w:cs="Arial"/>
        </w:rPr>
        <w:t xml:space="preserve">send your completed </w:t>
      </w:r>
      <w:r w:rsidR="0087368D">
        <w:rPr>
          <w:rFonts w:ascii="Arial" w:hAnsi="Arial" w:cs="Arial"/>
        </w:rPr>
        <w:t xml:space="preserve">AML </w:t>
      </w:r>
      <w:r w:rsidRPr="00237943">
        <w:rPr>
          <w:rFonts w:ascii="Arial" w:hAnsi="Arial" w:cs="Arial"/>
        </w:rPr>
        <w:t xml:space="preserve">Learning </w:t>
      </w:r>
      <w:r w:rsidR="00E961D2">
        <w:rPr>
          <w:rFonts w:ascii="Arial" w:hAnsi="Arial" w:cs="Arial"/>
        </w:rPr>
        <w:t>Summary</w:t>
      </w:r>
      <w:r w:rsidRPr="00237943">
        <w:rPr>
          <w:rFonts w:ascii="Arial" w:hAnsi="Arial" w:cs="Arial"/>
        </w:rPr>
        <w:t xml:space="preserve"> </w:t>
      </w:r>
      <w:r w:rsidR="00FD3C65" w:rsidRPr="00237943">
        <w:rPr>
          <w:rFonts w:ascii="Arial" w:hAnsi="Arial" w:cs="Arial"/>
        </w:rPr>
        <w:t>(</w:t>
      </w:r>
      <w:r w:rsidR="00FD3C65" w:rsidRPr="00237943">
        <w:rPr>
          <w:rFonts w:ascii="Arial" w:hAnsi="Arial" w:cs="Arial"/>
          <w:b/>
          <w:bCs/>
        </w:rPr>
        <w:t>not</w:t>
      </w:r>
      <w:r w:rsidR="00FD3C65" w:rsidRPr="00237943">
        <w:rPr>
          <w:rFonts w:ascii="Arial" w:hAnsi="Arial" w:cs="Arial"/>
        </w:rPr>
        <w:t xml:space="preserve"> this Reflective Journal)</w:t>
      </w:r>
      <w:r w:rsidR="008E3E1F" w:rsidRPr="00237943">
        <w:rPr>
          <w:rFonts w:ascii="Arial" w:hAnsi="Arial" w:cs="Arial"/>
        </w:rPr>
        <w:t xml:space="preserve">, </w:t>
      </w:r>
      <w:r w:rsidRPr="00237943">
        <w:rPr>
          <w:rFonts w:ascii="Arial" w:hAnsi="Arial" w:cs="Arial"/>
        </w:rPr>
        <w:t xml:space="preserve">naming the document using the format </w:t>
      </w:r>
      <w:r w:rsidR="00560EBF" w:rsidRPr="00560EBF">
        <w:rPr>
          <w:rFonts w:ascii="Arial" w:hAnsi="Arial" w:cs="Arial"/>
        </w:rPr>
        <w:t xml:space="preserve"> ‘AML First Name Second Name Month Year’, e.g., ‘AML Jane Smith June 2025’ where the date is the date of submission, and send it to </w:t>
      </w:r>
      <w:hyperlink r:id="rId15" w:history="1">
        <w:r w:rsidR="00FA34EF" w:rsidRPr="00F751D8">
          <w:rPr>
            <w:rStyle w:val="Hyperlink"/>
            <w:rFonts w:ascii="Arial" w:hAnsi="Arial" w:cs="Arial"/>
          </w:rPr>
          <w:t>PLsubmissions@educationscotland.gov.scot</w:t>
        </w:r>
      </w:hyperlink>
      <w:r w:rsidRPr="00237943">
        <w:rPr>
          <w:rFonts w:ascii="Arial" w:hAnsi="Arial" w:cs="Arial"/>
        </w:rPr>
        <w:t xml:space="preserve">. </w:t>
      </w:r>
    </w:p>
    <w:p w14:paraId="43E310EE" w14:textId="01C66BFE" w:rsidR="004156C3" w:rsidRPr="00237943" w:rsidRDefault="004156C3" w:rsidP="00C253CD">
      <w:pPr>
        <w:numPr>
          <w:ilvl w:val="0"/>
          <w:numId w:val="5"/>
        </w:numPr>
        <w:rPr>
          <w:rFonts w:ascii="Arial" w:hAnsi="Arial" w:cs="Arial"/>
        </w:rPr>
      </w:pPr>
      <w:r w:rsidRPr="00237943">
        <w:rPr>
          <w:rFonts w:ascii="Arial" w:hAnsi="Arial" w:cs="Arial"/>
        </w:rPr>
        <w:t xml:space="preserve">Please allow </w:t>
      </w:r>
      <w:r w:rsidR="00E961D2">
        <w:rPr>
          <w:rFonts w:ascii="Arial" w:hAnsi="Arial" w:cs="Arial"/>
        </w:rPr>
        <w:t>8</w:t>
      </w:r>
      <w:r w:rsidRPr="00237943">
        <w:rPr>
          <w:rFonts w:ascii="Arial" w:hAnsi="Arial" w:cs="Arial"/>
        </w:rPr>
        <w:t xml:space="preserve"> weeks for your digital certificate to arrive.</w:t>
      </w:r>
      <w:r w:rsidR="00220143" w:rsidRPr="00220143">
        <w:rPr>
          <w:rFonts w:ascii="Arial" w:hAnsi="Arial" w:cs="Arial"/>
          <w:color w:val="000000"/>
          <w:shd w:val="clear" w:color="auto" w:fill="FFFFFF"/>
        </w:rPr>
        <w:t xml:space="preserve"> </w:t>
      </w:r>
      <w:r w:rsidR="00220143" w:rsidRPr="00220143">
        <w:rPr>
          <w:rFonts w:ascii="Arial" w:hAnsi="Arial" w:cs="Arial"/>
        </w:rPr>
        <w:t xml:space="preserve">If you have not had a response within that time, please contact us at </w:t>
      </w:r>
      <w:hyperlink r:id="rId16" w:tgtFrame="_blank" w:history="1">
        <w:r w:rsidR="00220143" w:rsidRPr="00220143">
          <w:rPr>
            <w:rStyle w:val="Hyperlink"/>
            <w:rFonts w:ascii="Arial" w:hAnsi="Arial" w:cs="Arial"/>
          </w:rPr>
          <w:t>edspll@educationscotland.gov.scot</w:t>
        </w:r>
      </w:hyperlink>
      <w:r w:rsidR="00220143" w:rsidRPr="00220143">
        <w:rPr>
          <w:rFonts w:ascii="Arial" w:hAnsi="Arial" w:cs="Arial"/>
        </w:rPr>
        <w:t> </w:t>
      </w:r>
    </w:p>
    <w:p w14:paraId="45A3CDCF" w14:textId="77777777" w:rsidR="00433E48" w:rsidRPr="00237943" w:rsidRDefault="00433E48" w:rsidP="00433E48">
      <w:pPr>
        <w:rPr>
          <w:rFonts w:ascii="Arial" w:hAnsi="Arial" w:cs="Arial"/>
        </w:rPr>
      </w:pPr>
    </w:p>
    <w:p w14:paraId="547793C2" w14:textId="77777777" w:rsidR="00A952D1" w:rsidRPr="00237943" w:rsidRDefault="00A952D1" w:rsidP="00A952D1">
      <w:pPr>
        <w:pStyle w:val="NoSpacing"/>
        <w:spacing w:line="276" w:lineRule="auto"/>
        <w:rPr>
          <w:rFonts w:ascii="Arial" w:hAnsi="Arial" w:cs="Arial"/>
          <w:u w:val="single"/>
        </w:rPr>
      </w:pPr>
    </w:p>
    <w:p w14:paraId="328CB211" w14:textId="77777777" w:rsidR="00130B2E" w:rsidRPr="00237943" w:rsidRDefault="00130B2E" w:rsidP="00C26163">
      <w:pPr>
        <w:pStyle w:val="NoSpacing"/>
        <w:spacing w:line="276" w:lineRule="auto"/>
        <w:rPr>
          <w:rFonts w:ascii="Arial" w:hAnsi="Arial" w:cs="Arial"/>
        </w:rPr>
      </w:pPr>
      <w:bookmarkStart w:id="18" w:name="_Hlk163718168"/>
    </w:p>
    <w:bookmarkEnd w:id="18"/>
    <w:p w14:paraId="17007CC7" w14:textId="09973B50" w:rsidR="001E6F49" w:rsidRPr="00237943" w:rsidRDefault="001E6F49" w:rsidP="00FB20B3">
      <w:pPr>
        <w:pStyle w:val="NoSpacing"/>
        <w:spacing w:line="276" w:lineRule="auto"/>
        <w:rPr>
          <w:rFonts w:ascii="Arial" w:hAnsi="Arial" w:cs="Arial"/>
        </w:rPr>
      </w:pPr>
      <w:r w:rsidRPr="00237943">
        <w:rPr>
          <w:rFonts w:ascii="Arial" w:hAnsi="Arial" w:cs="Arial"/>
        </w:rPr>
        <w:t>_________________________________________________________________________</w:t>
      </w:r>
    </w:p>
    <w:p w14:paraId="08BFA900" w14:textId="77777777" w:rsidR="00B2468D" w:rsidRPr="00237943" w:rsidRDefault="00B2468D" w:rsidP="00FB20B3">
      <w:pPr>
        <w:pStyle w:val="NoSpacing"/>
        <w:spacing w:line="276" w:lineRule="auto"/>
        <w:rPr>
          <w:rFonts w:ascii="Arial" w:hAnsi="Arial" w:cs="Arial"/>
        </w:rPr>
      </w:pPr>
    </w:p>
    <w:p w14:paraId="471BABA8" w14:textId="35686FE0" w:rsidR="00AD0C2D" w:rsidRPr="00237943" w:rsidRDefault="00AD0C2D" w:rsidP="000E2C31">
      <w:pPr>
        <w:pStyle w:val="NoSpacing"/>
        <w:spacing w:line="276" w:lineRule="auto"/>
        <w:rPr>
          <w:rFonts w:ascii="Arial" w:hAnsi="Arial" w:cs="Arial"/>
          <w:i/>
        </w:rPr>
      </w:pPr>
    </w:p>
    <w:p w14:paraId="0B951B4F" w14:textId="461F12B9" w:rsidR="00AD0C2D" w:rsidRPr="00237943" w:rsidRDefault="00AD0C2D" w:rsidP="00FB20B3">
      <w:pPr>
        <w:pStyle w:val="NoSpacing"/>
        <w:spacing w:line="276" w:lineRule="auto"/>
        <w:jc w:val="right"/>
        <w:rPr>
          <w:rFonts w:ascii="Arial" w:hAnsi="Arial" w:cs="Arial"/>
          <w:i/>
        </w:rPr>
      </w:pPr>
      <w:r w:rsidRPr="00237943">
        <w:rPr>
          <w:rFonts w:ascii="Arial" w:hAnsi="Arial" w:cs="Arial"/>
          <w:i/>
        </w:rPr>
        <w:t>Last updated:</w:t>
      </w:r>
      <w:r w:rsidR="006A31F2" w:rsidRPr="00237943">
        <w:rPr>
          <w:rFonts w:ascii="Arial" w:hAnsi="Arial" w:cs="Arial"/>
          <w:i/>
        </w:rPr>
        <w:t xml:space="preserve"> </w:t>
      </w:r>
      <w:r w:rsidR="005B3399">
        <w:rPr>
          <w:rFonts w:ascii="Arial" w:hAnsi="Arial" w:cs="Arial"/>
          <w:i/>
        </w:rPr>
        <w:t>June</w:t>
      </w:r>
      <w:r w:rsidR="00C87A9E" w:rsidRPr="00237943">
        <w:rPr>
          <w:rFonts w:ascii="Arial" w:hAnsi="Arial" w:cs="Arial"/>
          <w:i/>
        </w:rPr>
        <w:t xml:space="preserve"> 2024</w:t>
      </w:r>
    </w:p>
    <w:p w14:paraId="1A380CD6" w14:textId="77777777" w:rsidR="005142D8" w:rsidRPr="00237943" w:rsidRDefault="005142D8" w:rsidP="00FB20B3">
      <w:pPr>
        <w:pStyle w:val="NoSpacing"/>
        <w:spacing w:line="276" w:lineRule="auto"/>
        <w:jc w:val="right"/>
        <w:rPr>
          <w:rFonts w:ascii="Arial" w:hAnsi="Arial" w:cs="Arial"/>
          <w:i/>
        </w:rPr>
      </w:pPr>
    </w:p>
    <w:p w14:paraId="0C76BBDF" w14:textId="77777777" w:rsidR="005142D8" w:rsidRPr="00237943" w:rsidRDefault="005142D8" w:rsidP="00FB20B3">
      <w:pPr>
        <w:pStyle w:val="NoSpacing"/>
        <w:spacing w:line="276" w:lineRule="auto"/>
        <w:jc w:val="right"/>
        <w:rPr>
          <w:rFonts w:ascii="Arial" w:hAnsi="Arial" w:cs="Arial"/>
          <w:i/>
        </w:rPr>
      </w:pPr>
    </w:p>
    <w:p w14:paraId="483D95DC" w14:textId="4C08744C" w:rsidR="005142D8" w:rsidRPr="00237943" w:rsidRDefault="005142D8" w:rsidP="005142D8">
      <w:pPr>
        <w:pStyle w:val="NoSpacing"/>
        <w:spacing w:line="276" w:lineRule="auto"/>
        <w:rPr>
          <w:rFonts w:ascii="Arial" w:hAnsi="Arial" w:cs="Arial"/>
          <w:iCs/>
          <w:highlight w:val="yellow"/>
        </w:rPr>
      </w:pPr>
    </w:p>
    <w:sectPr w:rsidR="005142D8" w:rsidRPr="00237943" w:rsidSect="00B561C0">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FFFB4" w14:textId="77777777" w:rsidR="00673E86" w:rsidRDefault="00673E86" w:rsidP="00AD0C2D">
      <w:pPr>
        <w:spacing w:after="0" w:line="240" w:lineRule="auto"/>
      </w:pPr>
      <w:r>
        <w:separator/>
      </w:r>
    </w:p>
  </w:endnote>
  <w:endnote w:type="continuationSeparator" w:id="0">
    <w:p w14:paraId="67E2CAA7" w14:textId="77777777" w:rsidR="00673E86" w:rsidRDefault="00673E86" w:rsidP="00AD0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54589" w14:textId="77777777" w:rsidR="00666356" w:rsidRDefault="006663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072990"/>
      <w:docPartObj>
        <w:docPartGallery w:val="Page Numbers (Bottom of Page)"/>
        <w:docPartUnique/>
      </w:docPartObj>
    </w:sdtPr>
    <w:sdtEndPr/>
    <w:sdtContent>
      <w:p w14:paraId="2682AB5B" w14:textId="420EF4FA" w:rsidR="00A305EF" w:rsidRDefault="00A305EF">
        <w:pPr>
          <w:pStyle w:val="Footer"/>
          <w:jc w:val="right"/>
        </w:pPr>
        <w:r>
          <w:fldChar w:fldCharType="begin"/>
        </w:r>
        <w:r>
          <w:instrText>PAGE   \* MERGEFORMAT</w:instrText>
        </w:r>
        <w:r>
          <w:fldChar w:fldCharType="separate"/>
        </w:r>
        <w:r>
          <w:t>2</w:t>
        </w:r>
        <w:r>
          <w:fldChar w:fldCharType="end"/>
        </w:r>
      </w:p>
    </w:sdtContent>
  </w:sdt>
  <w:p w14:paraId="0731D7AF" w14:textId="77777777" w:rsidR="00610292" w:rsidRDefault="006102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0A6A6" w14:textId="77777777" w:rsidR="00666356" w:rsidRDefault="00666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BED3E" w14:textId="77777777" w:rsidR="00673E86" w:rsidRDefault="00673E86" w:rsidP="00AD0C2D">
      <w:pPr>
        <w:spacing w:after="0" w:line="240" w:lineRule="auto"/>
      </w:pPr>
      <w:r>
        <w:separator/>
      </w:r>
    </w:p>
  </w:footnote>
  <w:footnote w:type="continuationSeparator" w:id="0">
    <w:p w14:paraId="24B1F8F2" w14:textId="77777777" w:rsidR="00673E86" w:rsidRDefault="00673E86" w:rsidP="00AD0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D9A1C" w14:textId="77777777" w:rsidR="00666356" w:rsidRDefault="00666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0B638" w14:textId="77777777" w:rsidR="00666356" w:rsidRDefault="006663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C8137" w14:textId="77777777" w:rsidR="00666356" w:rsidRDefault="006663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186"/>
    <w:multiLevelType w:val="hybridMultilevel"/>
    <w:tmpl w:val="A38CE12A"/>
    <w:lvl w:ilvl="0" w:tplc="0809000B">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4B460874"/>
    <w:multiLevelType w:val="hybridMultilevel"/>
    <w:tmpl w:val="1318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3" w15:restartNumberingAfterBreak="0">
    <w:nsid w:val="67C94639"/>
    <w:multiLevelType w:val="multilevel"/>
    <w:tmpl w:val="5480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BF3A29"/>
    <w:multiLevelType w:val="multilevel"/>
    <w:tmpl w:val="FABA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B97C1B"/>
    <w:multiLevelType w:val="multilevel"/>
    <w:tmpl w:val="E30A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7105625">
    <w:abstractNumId w:val="2"/>
  </w:num>
  <w:num w:numId="2" w16cid:durableId="1825703723">
    <w:abstractNumId w:val="0"/>
  </w:num>
  <w:num w:numId="3" w16cid:durableId="344864800">
    <w:abstractNumId w:val="3"/>
  </w:num>
  <w:num w:numId="4" w16cid:durableId="897666876">
    <w:abstractNumId w:val="5"/>
  </w:num>
  <w:num w:numId="5" w16cid:durableId="1232615682">
    <w:abstractNumId w:val="1"/>
  </w:num>
  <w:num w:numId="6" w16cid:durableId="35574156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566"/>
    <w:rsid w:val="000015C5"/>
    <w:rsid w:val="000052B4"/>
    <w:rsid w:val="000130D4"/>
    <w:rsid w:val="00013A9E"/>
    <w:rsid w:val="00020EC9"/>
    <w:rsid w:val="00027C27"/>
    <w:rsid w:val="0003176D"/>
    <w:rsid w:val="000406B4"/>
    <w:rsid w:val="00041414"/>
    <w:rsid w:val="00042C9B"/>
    <w:rsid w:val="00043A19"/>
    <w:rsid w:val="0004543B"/>
    <w:rsid w:val="000501F7"/>
    <w:rsid w:val="00050306"/>
    <w:rsid w:val="00064B5C"/>
    <w:rsid w:val="00065242"/>
    <w:rsid w:val="00067EAE"/>
    <w:rsid w:val="000730FD"/>
    <w:rsid w:val="0008015A"/>
    <w:rsid w:val="00084622"/>
    <w:rsid w:val="000876E6"/>
    <w:rsid w:val="00090DC4"/>
    <w:rsid w:val="00091BDC"/>
    <w:rsid w:val="00093D59"/>
    <w:rsid w:val="000A3697"/>
    <w:rsid w:val="000A4104"/>
    <w:rsid w:val="000A7DA1"/>
    <w:rsid w:val="000B23F6"/>
    <w:rsid w:val="000C0CF4"/>
    <w:rsid w:val="000C2332"/>
    <w:rsid w:val="000C28F1"/>
    <w:rsid w:val="000C58D2"/>
    <w:rsid w:val="000C79A5"/>
    <w:rsid w:val="000D2F4F"/>
    <w:rsid w:val="000E2C31"/>
    <w:rsid w:val="000E5258"/>
    <w:rsid w:val="000F0354"/>
    <w:rsid w:val="0010709F"/>
    <w:rsid w:val="00121CED"/>
    <w:rsid w:val="00124A82"/>
    <w:rsid w:val="00127011"/>
    <w:rsid w:val="00130B2E"/>
    <w:rsid w:val="001513E6"/>
    <w:rsid w:val="00151C21"/>
    <w:rsid w:val="0015225D"/>
    <w:rsid w:val="001531F2"/>
    <w:rsid w:val="00157496"/>
    <w:rsid w:val="001622BF"/>
    <w:rsid w:val="00165239"/>
    <w:rsid w:val="001703D1"/>
    <w:rsid w:val="00171F0E"/>
    <w:rsid w:val="0017358E"/>
    <w:rsid w:val="00173ABA"/>
    <w:rsid w:val="00173C47"/>
    <w:rsid w:val="00174E8C"/>
    <w:rsid w:val="00181843"/>
    <w:rsid w:val="001933AA"/>
    <w:rsid w:val="00197772"/>
    <w:rsid w:val="001A3714"/>
    <w:rsid w:val="001B14E6"/>
    <w:rsid w:val="001B4E56"/>
    <w:rsid w:val="001B6000"/>
    <w:rsid w:val="001C1B7D"/>
    <w:rsid w:val="001C31B8"/>
    <w:rsid w:val="001C79E3"/>
    <w:rsid w:val="001D24B5"/>
    <w:rsid w:val="001E19B3"/>
    <w:rsid w:val="001E59F2"/>
    <w:rsid w:val="001E6F49"/>
    <w:rsid w:val="001F2F6C"/>
    <w:rsid w:val="00203595"/>
    <w:rsid w:val="00204D21"/>
    <w:rsid w:val="002108AC"/>
    <w:rsid w:val="0021121A"/>
    <w:rsid w:val="00220143"/>
    <w:rsid w:val="00220330"/>
    <w:rsid w:val="002221A7"/>
    <w:rsid w:val="002243C8"/>
    <w:rsid w:val="00231BF5"/>
    <w:rsid w:val="00237041"/>
    <w:rsid w:val="00237943"/>
    <w:rsid w:val="00244D6E"/>
    <w:rsid w:val="00246981"/>
    <w:rsid w:val="002518AA"/>
    <w:rsid w:val="00255CF3"/>
    <w:rsid w:val="00274096"/>
    <w:rsid w:val="002812D0"/>
    <w:rsid w:val="00281579"/>
    <w:rsid w:val="00285BE4"/>
    <w:rsid w:val="00291CE9"/>
    <w:rsid w:val="0029203E"/>
    <w:rsid w:val="002A1B01"/>
    <w:rsid w:val="002A30E5"/>
    <w:rsid w:val="002A7AB1"/>
    <w:rsid w:val="002B410B"/>
    <w:rsid w:val="002B7D4D"/>
    <w:rsid w:val="002C02EC"/>
    <w:rsid w:val="002C288D"/>
    <w:rsid w:val="002D0E0D"/>
    <w:rsid w:val="002D5077"/>
    <w:rsid w:val="002E22A2"/>
    <w:rsid w:val="002E3298"/>
    <w:rsid w:val="002E3443"/>
    <w:rsid w:val="002F3254"/>
    <w:rsid w:val="002F44C3"/>
    <w:rsid w:val="002F762E"/>
    <w:rsid w:val="0030318B"/>
    <w:rsid w:val="00306C61"/>
    <w:rsid w:val="00320061"/>
    <w:rsid w:val="00320397"/>
    <w:rsid w:val="00322137"/>
    <w:rsid w:val="0032296F"/>
    <w:rsid w:val="00322FCE"/>
    <w:rsid w:val="003302F6"/>
    <w:rsid w:val="00344AB2"/>
    <w:rsid w:val="00346278"/>
    <w:rsid w:val="00357B89"/>
    <w:rsid w:val="00360097"/>
    <w:rsid w:val="0037406F"/>
    <w:rsid w:val="0037582B"/>
    <w:rsid w:val="00396F34"/>
    <w:rsid w:val="003A5357"/>
    <w:rsid w:val="003B2932"/>
    <w:rsid w:val="003B370E"/>
    <w:rsid w:val="003C58B6"/>
    <w:rsid w:val="003C74F4"/>
    <w:rsid w:val="003C7901"/>
    <w:rsid w:val="003D71D0"/>
    <w:rsid w:val="003F6DEB"/>
    <w:rsid w:val="003F7FC9"/>
    <w:rsid w:val="00402FE7"/>
    <w:rsid w:val="00405074"/>
    <w:rsid w:val="00407CB8"/>
    <w:rsid w:val="004156C3"/>
    <w:rsid w:val="00427EC1"/>
    <w:rsid w:val="00427FA1"/>
    <w:rsid w:val="00433E48"/>
    <w:rsid w:val="004368A1"/>
    <w:rsid w:val="0044058F"/>
    <w:rsid w:val="0044317F"/>
    <w:rsid w:val="0044484A"/>
    <w:rsid w:val="0044655A"/>
    <w:rsid w:val="004500DA"/>
    <w:rsid w:val="0045479D"/>
    <w:rsid w:val="004554C6"/>
    <w:rsid w:val="00472F16"/>
    <w:rsid w:val="004856F0"/>
    <w:rsid w:val="00487452"/>
    <w:rsid w:val="00496531"/>
    <w:rsid w:val="00497BF9"/>
    <w:rsid w:val="004B2B1A"/>
    <w:rsid w:val="004C12C9"/>
    <w:rsid w:val="004C1724"/>
    <w:rsid w:val="004D3656"/>
    <w:rsid w:val="004E67EC"/>
    <w:rsid w:val="004E6F29"/>
    <w:rsid w:val="00504EE3"/>
    <w:rsid w:val="00512BC5"/>
    <w:rsid w:val="005142D8"/>
    <w:rsid w:val="005156AE"/>
    <w:rsid w:val="00516638"/>
    <w:rsid w:val="00524F96"/>
    <w:rsid w:val="005304C1"/>
    <w:rsid w:val="0053392D"/>
    <w:rsid w:val="00545B09"/>
    <w:rsid w:val="0055238B"/>
    <w:rsid w:val="00560225"/>
    <w:rsid w:val="00560EBF"/>
    <w:rsid w:val="00563D75"/>
    <w:rsid w:val="0057306E"/>
    <w:rsid w:val="00576670"/>
    <w:rsid w:val="00576C0A"/>
    <w:rsid w:val="00585389"/>
    <w:rsid w:val="00585AA7"/>
    <w:rsid w:val="00591303"/>
    <w:rsid w:val="005B2807"/>
    <w:rsid w:val="005B3399"/>
    <w:rsid w:val="005B37F1"/>
    <w:rsid w:val="005B5566"/>
    <w:rsid w:val="005C7CBC"/>
    <w:rsid w:val="005D43D7"/>
    <w:rsid w:val="00600552"/>
    <w:rsid w:val="00603D92"/>
    <w:rsid w:val="006063EC"/>
    <w:rsid w:val="006065DF"/>
    <w:rsid w:val="00606C8C"/>
    <w:rsid w:val="00610292"/>
    <w:rsid w:val="006114EF"/>
    <w:rsid w:val="006121AF"/>
    <w:rsid w:val="006132CF"/>
    <w:rsid w:val="0062148B"/>
    <w:rsid w:val="0062635D"/>
    <w:rsid w:val="00633B00"/>
    <w:rsid w:val="00634E6E"/>
    <w:rsid w:val="006439DD"/>
    <w:rsid w:val="00646D8A"/>
    <w:rsid w:val="006515C0"/>
    <w:rsid w:val="00655527"/>
    <w:rsid w:val="00656038"/>
    <w:rsid w:val="00662A9E"/>
    <w:rsid w:val="00666356"/>
    <w:rsid w:val="006663D5"/>
    <w:rsid w:val="00667F4A"/>
    <w:rsid w:val="00673E86"/>
    <w:rsid w:val="006831DD"/>
    <w:rsid w:val="0068358D"/>
    <w:rsid w:val="00684D0E"/>
    <w:rsid w:val="00691662"/>
    <w:rsid w:val="00693DB9"/>
    <w:rsid w:val="00695940"/>
    <w:rsid w:val="006964C1"/>
    <w:rsid w:val="00697F1F"/>
    <w:rsid w:val="006A31F2"/>
    <w:rsid w:val="006A33CE"/>
    <w:rsid w:val="006A739D"/>
    <w:rsid w:val="006B4369"/>
    <w:rsid w:val="006B54A8"/>
    <w:rsid w:val="006C5ACF"/>
    <w:rsid w:val="006C7116"/>
    <w:rsid w:val="006D188E"/>
    <w:rsid w:val="006D55E4"/>
    <w:rsid w:val="006D7517"/>
    <w:rsid w:val="006E451F"/>
    <w:rsid w:val="006F02DC"/>
    <w:rsid w:val="006F0EBB"/>
    <w:rsid w:val="006F5441"/>
    <w:rsid w:val="006F7EAE"/>
    <w:rsid w:val="007020C7"/>
    <w:rsid w:val="0071477A"/>
    <w:rsid w:val="00714A05"/>
    <w:rsid w:val="007222AE"/>
    <w:rsid w:val="007325F1"/>
    <w:rsid w:val="00732EBF"/>
    <w:rsid w:val="007342B7"/>
    <w:rsid w:val="00734695"/>
    <w:rsid w:val="00735333"/>
    <w:rsid w:val="00736E2B"/>
    <w:rsid w:val="0074382D"/>
    <w:rsid w:val="00762AED"/>
    <w:rsid w:val="00762E53"/>
    <w:rsid w:val="007724A0"/>
    <w:rsid w:val="0077359A"/>
    <w:rsid w:val="007737AF"/>
    <w:rsid w:val="00785D1D"/>
    <w:rsid w:val="00786804"/>
    <w:rsid w:val="007902BC"/>
    <w:rsid w:val="0079225F"/>
    <w:rsid w:val="007A1364"/>
    <w:rsid w:val="007A77C8"/>
    <w:rsid w:val="007B41B7"/>
    <w:rsid w:val="007C121C"/>
    <w:rsid w:val="007C6FF4"/>
    <w:rsid w:val="007D05BD"/>
    <w:rsid w:val="007D3CA4"/>
    <w:rsid w:val="007D705E"/>
    <w:rsid w:val="007E01EC"/>
    <w:rsid w:val="007E2CCA"/>
    <w:rsid w:val="007E3F53"/>
    <w:rsid w:val="007E6E57"/>
    <w:rsid w:val="007F018A"/>
    <w:rsid w:val="007F0339"/>
    <w:rsid w:val="00801949"/>
    <w:rsid w:val="008045F5"/>
    <w:rsid w:val="008106D8"/>
    <w:rsid w:val="00815021"/>
    <w:rsid w:val="00822E78"/>
    <w:rsid w:val="00823AEC"/>
    <w:rsid w:val="008311A5"/>
    <w:rsid w:val="00831688"/>
    <w:rsid w:val="008321EC"/>
    <w:rsid w:val="0083352A"/>
    <w:rsid w:val="00834874"/>
    <w:rsid w:val="00835791"/>
    <w:rsid w:val="00836986"/>
    <w:rsid w:val="008419C1"/>
    <w:rsid w:val="00842475"/>
    <w:rsid w:val="00844D22"/>
    <w:rsid w:val="00857548"/>
    <w:rsid w:val="00863346"/>
    <w:rsid w:val="00865E38"/>
    <w:rsid w:val="0086782C"/>
    <w:rsid w:val="0087368D"/>
    <w:rsid w:val="00880B04"/>
    <w:rsid w:val="008819C1"/>
    <w:rsid w:val="0088639D"/>
    <w:rsid w:val="00892CE2"/>
    <w:rsid w:val="0089374E"/>
    <w:rsid w:val="008A2F65"/>
    <w:rsid w:val="008A5E85"/>
    <w:rsid w:val="008B26AC"/>
    <w:rsid w:val="008B31F9"/>
    <w:rsid w:val="008C2EF9"/>
    <w:rsid w:val="008C39C0"/>
    <w:rsid w:val="008D6202"/>
    <w:rsid w:val="008E21C5"/>
    <w:rsid w:val="008E3D25"/>
    <w:rsid w:val="008E3E1F"/>
    <w:rsid w:val="008E50CC"/>
    <w:rsid w:val="008E630A"/>
    <w:rsid w:val="008E6853"/>
    <w:rsid w:val="008F5B08"/>
    <w:rsid w:val="00913600"/>
    <w:rsid w:val="0092185D"/>
    <w:rsid w:val="009247E7"/>
    <w:rsid w:val="00927ECE"/>
    <w:rsid w:val="00931FAF"/>
    <w:rsid w:val="0093225B"/>
    <w:rsid w:val="009356AE"/>
    <w:rsid w:val="00943FD7"/>
    <w:rsid w:val="00945260"/>
    <w:rsid w:val="00945CF9"/>
    <w:rsid w:val="00954F0D"/>
    <w:rsid w:val="00956159"/>
    <w:rsid w:val="00961B00"/>
    <w:rsid w:val="009650A5"/>
    <w:rsid w:val="00966BAE"/>
    <w:rsid w:val="00967501"/>
    <w:rsid w:val="00972577"/>
    <w:rsid w:val="00972D41"/>
    <w:rsid w:val="00974A3C"/>
    <w:rsid w:val="0097720B"/>
    <w:rsid w:val="0098379A"/>
    <w:rsid w:val="00985524"/>
    <w:rsid w:val="009925EE"/>
    <w:rsid w:val="009937B1"/>
    <w:rsid w:val="00995C35"/>
    <w:rsid w:val="009A0837"/>
    <w:rsid w:val="009A7380"/>
    <w:rsid w:val="009B20F9"/>
    <w:rsid w:val="009B3A8B"/>
    <w:rsid w:val="009B46FC"/>
    <w:rsid w:val="009B7385"/>
    <w:rsid w:val="009B7615"/>
    <w:rsid w:val="009B7930"/>
    <w:rsid w:val="009C32F2"/>
    <w:rsid w:val="009C77ED"/>
    <w:rsid w:val="009D29AC"/>
    <w:rsid w:val="009D62B1"/>
    <w:rsid w:val="009E2FE8"/>
    <w:rsid w:val="009E7924"/>
    <w:rsid w:val="009F176B"/>
    <w:rsid w:val="009F716C"/>
    <w:rsid w:val="00A06C42"/>
    <w:rsid w:val="00A111FC"/>
    <w:rsid w:val="00A15352"/>
    <w:rsid w:val="00A16960"/>
    <w:rsid w:val="00A2165E"/>
    <w:rsid w:val="00A305EF"/>
    <w:rsid w:val="00A33D15"/>
    <w:rsid w:val="00A34487"/>
    <w:rsid w:val="00A40C6C"/>
    <w:rsid w:val="00A432D4"/>
    <w:rsid w:val="00A44F6C"/>
    <w:rsid w:val="00A53ADD"/>
    <w:rsid w:val="00A55F5E"/>
    <w:rsid w:val="00A5610F"/>
    <w:rsid w:val="00A63424"/>
    <w:rsid w:val="00A63A8D"/>
    <w:rsid w:val="00A67933"/>
    <w:rsid w:val="00A71895"/>
    <w:rsid w:val="00A75CCE"/>
    <w:rsid w:val="00A912D4"/>
    <w:rsid w:val="00A94BDC"/>
    <w:rsid w:val="00A952D1"/>
    <w:rsid w:val="00AB2528"/>
    <w:rsid w:val="00AC073B"/>
    <w:rsid w:val="00AC0954"/>
    <w:rsid w:val="00AC2E99"/>
    <w:rsid w:val="00AC34A0"/>
    <w:rsid w:val="00AC60BF"/>
    <w:rsid w:val="00AD02F4"/>
    <w:rsid w:val="00AD0C2D"/>
    <w:rsid w:val="00AD1E14"/>
    <w:rsid w:val="00AD65DC"/>
    <w:rsid w:val="00AE46B5"/>
    <w:rsid w:val="00AF0BCA"/>
    <w:rsid w:val="00AF241F"/>
    <w:rsid w:val="00AF45CD"/>
    <w:rsid w:val="00AF7E4B"/>
    <w:rsid w:val="00B01F52"/>
    <w:rsid w:val="00B06F14"/>
    <w:rsid w:val="00B1294D"/>
    <w:rsid w:val="00B14C21"/>
    <w:rsid w:val="00B2395C"/>
    <w:rsid w:val="00B2468D"/>
    <w:rsid w:val="00B24973"/>
    <w:rsid w:val="00B50F5F"/>
    <w:rsid w:val="00B51BDC"/>
    <w:rsid w:val="00B534C7"/>
    <w:rsid w:val="00B53942"/>
    <w:rsid w:val="00B561C0"/>
    <w:rsid w:val="00B604D3"/>
    <w:rsid w:val="00B66E82"/>
    <w:rsid w:val="00B6729B"/>
    <w:rsid w:val="00B74744"/>
    <w:rsid w:val="00B773CE"/>
    <w:rsid w:val="00B82063"/>
    <w:rsid w:val="00B84F82"/>
    <w:rsid w:val="00B865EF"/>
    <w:rsid w:val="00B903BA"/>
    <w:rsid w:val="00B92EB2"/>
    <w:rsid w:val="00BA5B86"/>
    <w:rsid w:val="00BB1572"/>
    <w:rsid w:val="00BC0A74"/>
    <w:rsid w:val="00BC43B1"/>
    <w:rsid w:val="00BD02CD"/>
    <w:rsid w:val="00BE3539"/>
    <w:rsid w:val="00BE6094"/>
    <w:rsid w:val="00BF18D5"/>
    <w:rsid w:val="00BF34AD"/>
    <w:rsid w:val="00C04C4A"/>
    <w:rsid w:val="00C1277F"/>
    <w:rsid w:val="00C253CD"/>
    <w:rsid w:val="00C26163"/>
    <w:rsid w:val="00C26765"/>
    <w:rsid w:val="00C27859"/>
    <w:rsid w:val="00C3427B"/>
    <w:rsid w:val="00C344E4"/>
    <w:rsid w:val="00C357EF"/>
    <w:rsid w:val="00C4644B"/>
    <w:rsid w:val="00C47A5B"/>
    <w:rsid w:val="00C5191E"/>
    <w:rsid w:val="00C53FF2"/>
    <w:rsid w:val="00C573EA"/>
    <w:rsid w:val="00C65521"/>
    <w:rsid w:val="00C72E4D"/>
    <w:rsid w:val="00C735EF"/>
    <w:rsid w:val="00C76698"/>
    <w:rsid w:val="00C811C9"/>
    <w:rsid w:val="00C8200F"/>
    <w:rsid w:val="00C87A9E"/>
    <w:rsid w:val="00C91823"/>
    <w:rsid w:val="00CA54A3"/>
    <w:rsid w:val="00CA5661"/>
    <w:rsid w:val="00CA7A91"/>
    <w:rsid w:val="00CB7ACF"/>
    <w:rsid w:val="00CD0131"/>
    <w:rsid w:val="00CD7EF1"/>
    <w:rsid w:val="00CE1C2A"/>
    <w:rsid w:val="00CE4154"/>
    <w:rsid w:val="00CE435F"/>
    <w:rsid w:val="00CF174B"/>
    <w:rsid w:val="00CF2F00"/>
    <w:rsid w:val="00D008AB"/>
    <w:rsid w:val="00D1007E"/>
    <w:rsid w:val="00D129E3"/>
    <w:rsid w:val="00D13616"/>
    <w:rsid w:val="00D1512E"/>
    <w:rsid w:val="00D23A10"/>
    <w:rsid w:val="00D27498"/>
    <w:rsid w:val="00D41C3D"/>
    <w:rsid w:val="00D43496"/>
    <w:rsid w:val="00D435BE"/>
    <w:rsid w:val="00D539B6"/>
    <w:rsid w:val="00D55853"/>
    <w:rsid w:val="00D634DE"/>
    <w:rsid w:val="00D71631"/>
    <w:rsid w:val="00D87234"/>
    <w:rsid w:val="00DA38AB"/>
    <w:rsid w:val="00DA580E"/>
    <w:rsid w:val="00DB0DA6"/>
    <w:rsid w:val="00DB61AF"/>
    <w:rsid w:val="00DB6380"/>
    <w:rsid w:val="00DC0AA4"/>
    <w:rsid w:val="00DD0066"/>
    <w:rsid w:val="00DD57B5"/>
    <w:rsid w:val="00DE2708"/>
    <w:rsid w:val="00DE2AD4"/>
    <w:rsid w:val="00DE4858"/>
    <w:rsid w:val="00DE75D0"/>
    <w:rsid w:val="00DF1546"/>
    <w:rsid w:val="00DF27A1"/>
    <w:rsid w:val="00E10928"/>
    <w:rsid w:val="00E10986"/>
    <w:rsid w:val="00E11CB1"/>
    <w:rsid w:val="00E22FAD"/>
    <w:rsid w:val="00E252AD"/>
    <w:rsid w:val="00E334D8"/>
    <w:rsid w:val="00E34B69"/>
    <w:rsid w:val="00E36BD7"/>
    <w:rsid w:val="00E65438"/>
    <w:rsid w:val="00E6674E"/>
    <w:rsid w:val="00E733BC"/>
    <w:rsid w:val="00E73EE6"/>
    <w:rsid w:val="00E748AB"/>
    <w:rsid w:val="00E80450"/>
    <w:rsid w:val="00E86344"/>
    <w:rsid w:val="00E866CE"/>
    <w:rsid w:val="00E961D2"/>
    <w:rsid w:val="00E9655A"/>
    <w:rsid w:val="00EA2E3B"/>
    <w:rsid w:val="00EA2EF7"/>
    <w:rsid w:val="00EA4592"/>
    <w:rsid w:val="00EC6331"/>
    <w:rsid w:val="00ED2895"/>
    <w:rsid w:val="00ED2A1D"/>
    <w:rsid w:val="00ED3F48"/>
    <w:rsid w:val="00ED404B"/>
    <w:rsid w:val="00EE1EB5"/>
    <w:rsid w:val="00EE54E2"/>
    <w:rsid w:val="00F07339"/>
    <w:rsid w:val="00F07F4E"/>
    <w:rsid w:val="00F16063"/>
    <w:rsid w:val="00F17674"/>
    <w:rsid w:val="00F22DFD"/>
    <w:rsid w:val="00F27227"/>
    <w:rsid w:val="00F31704"/>
    <w:rsid w:val="00F3460E"/>
    <w:rsid w:val="00F52959"/>
    <w:rsid w:val="00F667A0"/>
    <w:rsid w:val="00F70566"/>
    <w:rsid w:val="00F706B0"/>
    <w:rsid w:val="00F8004C"/>
    <w:rsid w:val="00F83E04"/>
    <w:rsid w:val="00F91402"/>
    <w:rsid w:val="00F9345B"/>
    <w:rsid w:val="00FA34EF"/>
    <w:rsid w:val="00FA43F9"/>
    <w:rsid w:val="00FA4BC1"/>
    <w:rsid w:val="00FB20B3"/>
    <w:rsid w:val="00FB394A"/>
    <w:rsid w:val="00FC32EE"/>
    <w:rsid w:val="00FC5BC9"/>
    <w:rsid w:val="00FD3422"/>
    <w:rsid w:val="00FD3C65"/>
    <w:rsid w:val="00FD63A6"/>
    <w:rsid w:val="00FD6AEF"/>
    <w:rsid w:val="00FE077E"/>
    <w:rsid w:val="00FE0EB0"/>
    <w:rsid w:val="00FE51CC"/>
    <w:rsid w:val="00FE52C7"/>
    <w:rsid w:val="00FF5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257"/>
  <w15:chartTrackingRefBased/>
  <w15:docId w15:val="{9C2EEF17-F947-42B1-916F-95EDA7BD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A9E"/>
  </w:style>
  <w:style w:type="paragraph" w:styleId="Heading1">
    <w:name w:val="heading 1"/>
    <w:aliases w:val="Outline1"/>
    <w:basedOn w:val="Normal"/>
    <w:next w:val="Normal"/>
    <w:link w:val="Heading1Char"/>
    <w:uiPriority w:val="9"/>
    <w:qFormat/>
    <w:rsid w:val="002F44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aliases w:val="Outline2"/>
    <w:basedOn w:val="Normal"/>
    <w:next w:val="Normal"/>
    <w:link w:val="Heading2Char"/>
    <w:uiPriority w:val="9"/>
    <w:unhideWhenUsed/>
    <w:qFormat/>
    <w:rsid w:val="002F44C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Outline3"/>
    <w:basedOn w:val="Normal"/>
    <w:next w:val="Normal"/>
    <w:link w:val="Heading3Char"/>
    <w:uiPriority w:val="9"/>
    <w:unhideWhenUsed/>
    <w:qFormat/>
    <w:rsid w:val="002F44C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2F44C3"/>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2F44C3"/>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2F44C3"/>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unhideWhenUsed/>
    <w:qFormat/>
    <w:rsid w:val="002F44C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F44C3"/>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unhideWhenUsed/>
    <w:qFormat/>
    <w:rsid w:val="002F44C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B773CE"/>
    <w:pPr>
      <w:numPr>
        <w:numId w:val="1"/>
      </w:numPr>
      <w:tabs>
        <w:tab w:val="left" w:pos="360"/>
        <w:tab w:val="left" w:pos="1080"/>
        <w:tab w:val="left" w:pos="1800"/>
        <w:tab w:val="left" w:pos="3240"/>
      </w:tabs>
    </w:pPr>
  </w:style>
  <w:style w:type="paragraph" w:styleId="Footer">
    <w:name w:val="footer"/>
    <w:basedOn w:val="Normal"/>
    <w:link w:val="FooterChar"/>
    <w:uiPriority w:val="99"/>
    <w:rsid w:val="00C91823"/>
    <w:pPr>
      <w:tabs>
        <w:tab w:val="center" w:pos="4153"/>
        <w:tab w:val="right" w:pos="8306"/>
      </w:tabs>
    </w:pPr>
  </w:style>
  <w:style w:type="character" w:customStyle="1" w:styleId="FooterChar">
    <w:name w:val="Footer Char"/>
    <w:basedOn w:val="DefaultParagraphFont"/>
    <w:link w:val="Footer"/>
    <w:uiPriority w:val="99"/>
    <w:rsid w:val="00C91823"/>
    <w:rPr>
      <w:rFonts w:ascii="Arial" w:eastAsia="Times New Roman" w:hAnsi="Arial" w:cs="Times New Roman"/>
      <w:sz w:val="24"/>
      <w:szCs w:val="20"/>
    </w:rPr>
  </w:style>
  <w:style w:type="paragraph" w:styleId="Header">
    <w:name w:val="header"/>
    <w:basedOn w:val="Normal"/>
    <w:link w:val="HeaderChar"/>
    <w:rsid w:val="00C91823"/>
    <w:pPr>
      <w:tabs>
        <w:tab w:val="center" w:pos="4153"/>
        <w:tab w:val="right" w:pos="8306"/>
      </w:tabs>
    </w:pPr>
  </w:style>
  <w:style w:type="character" w:customStyle="1" w:styleId="HeaderChar">
    <w:name w:val="Header Char"/>
    <w:basedOn w:val="DefaultParagraphFont"/>
    <w:link w:val="Header"/>
    <w:rsid w:val="00C91823"/>
    <w:rPr>
      <w:rFonts w:ascii="Arial" w:eastAsia="Times New Roman" w:hAnsi="Arial" w:cs="Times New Roman"/>
      <w:sz w:val="24"/>
      <w:szCs w:val="20"/>
    </w:rPr>
  </w:style>
  <w:style w:type="character" w:customStyle="1" w:styleId="Heading1Char">
    <w:name w:val="Heading 1 Char"/>
    <w:aliases w:val="Outline1 Char"/>
    <w:basedOn w:val="DefaultParagraphFont"/>
    <w:link w:val="Heading1"/>
    <w:uiPriority w:val="9"/>
    <w:rsid w:val="002F44C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aliases w:val="Outline2 Char"/>
    <w:basedOn w:val="DefaultParagraphFont"/>
    <w:link w:val="Heading2"/>
    <w:uiPriority w:val="9"/>
    <w:rsid w:val="002F44C3"/>
    <w:rPr>
      <w:rFonts w:asciiTheme="majorHAnsi" w:eastAsiaTheme="majorEastAsia" w:hAnsiTheme="majorHAnsi" w:cstheme="majorBidi"/>
      <w:b/>
      <w:bCs/>
      <w:color w:val="5B9BD5" w:themeColor="accent1"/>
      <w:sz w:val="26"/>
      <w:szCs w:val="26"/>
    </w:rPr>
  </w:style>
  <w:style w:type="character" w:customStyle="1" w:styleId="Heading3Char">
    <w:name w:val="Heading 3 Char"/>
    <w:aliases w:val="Outline3 Char"/>
    <w:basedOn w:val="DefaultParagraphFont"/>
    <w:link w:val="Heading3"/>
    <w:uiPriority w:val="9"/>
    <w:rsid w:val="002F44C3"/>
    <w:rPr>
      <w:rFonts w:asciiTheme="majorHAnsi" w:eastAsiaTheme="majorEastAsia" w:hAnsiTheme="majorHAnsi" w:cstheme="majorBidi"/>
      <w:b/>
      <w:bCs/>
      <w:color w:val="5B9BD5" w:themeColor="accent1"/>
    </w:rPr>
  </w:style>
  <w:style w:type="paragraph" w:customStyle="1" w:styleId="Outline4">
    <w:name w:val="Outline4"/>
    <w:basedOn w:val="Normal"/>
    <w:next w:val="Normal"/>
    <w:rsid w:val="00C91823"/>
    <w:pPr>
      <w:ind w:left="2160"/>
    </w:pPr>
    <w:rPr>
      <w:kern w:val="24"/>
    </w:rPr>
  </w:style>
  <w:style w:type="paragraph" w:customStyle="1" w:styleId="Outline5">
    <w:name w:val="Outline5"/>
    <w:basedOn w:val="Normal"/>
    <w:next w:val="Normal"/>
    <w:rsid w:val="00C91823"/>
    <w:pPr>
      <w:ind w:left="720"/>
    </w:pPr>
    <w:rPr>
      <w:kern w:val="24"/>
    </w:rPr>
  </w:style>
  <w:style w:type="paragraph" w:customStyle="1" w:styleId="Outline6">
    <w:name w:val="Outline6"/>
    <w:basedOn w:val="Normal"/>
    <w:next w:val="Normal"/>
    <w:rsid w:val="00C91823"/>
    <w:pPr>
      <w:spacing w:after="240"/>
      <w:ind w:left="2160"/>
    </w:pPr>
    <w:rPr>
      <w:kern w:val="24"/>
    </w:rPr>
  </w:style>
  <w:style w:type="paragraph" w:customStyle="1" w:styleId="Outline7">
    <w:name w:val="Outline7"/>
    <w:basedOn w:val="Normal"/>
    <w:next w:val="Normal"/>
    <w:rsid w:val="00C91823"/>
    <w:pPr>
      <w:spacing w:after="240"/>
      <w:ind w:left="720"/>
    </w:pPr>
    <w:rPr>
      <w:kern w:val="24"/>
    </w:rPr>
  </w:style>
  <w:style w:type="paragraph" w:styleId="Title">
    <w:name w:val="Title"/>
    <w:basedOn w:val="Normal"/>
    <w:next w:val="Normal"/>
    <w:link w:val="TitleChar"/>
    <w:uiPriority w:val="10"/>
    <w:qFormat/>
    <w:rsid w:val="002F44C3"/>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F44C3"/>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F44C3"/>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F44C3"/>
    <w:rPr>
      <w:rFonts w:asciiTheme="majorHAnsi" w:eastAsiaTheme="majorEastAsia" w:hAnsiTheme="majorHAnsi" w:cstheme="majorBidi"/>
      <w:i/>
      <w:iCs/>
      <w:color w:val="5B9BD5" w:themeColor="accent1"/>
      <w:spacing w:val="15"/>
      <w:sz w:val="24"/>
      <w:szCs w:val="24"/>
    </w:rPr>
  </w:style>
  <w:style w:type="character" w:styleId="SubtleEmphasis">
    <w:name w:val="Subtle Emphasis"/>
    <w:basedOn w:val="DefaultParagraphFont"/>
    <w:uiPriority w:val="19"/>
    <w:qFormat/>
    <w:rsid w:val="002F44C3"/>
    <w:rPr>
      <w:i/>
      <w:iCs/>
      <w:color w:val="808080" w:themeColor="text1" w:themeTint="7F"/>
    </w:rPr>
  </w:style>
  <w:style w:type="character" w:styleId="Strong">
    <w:name w:val="Strong"/>
    <w:basedOn w:val="DefaultParagraphFont"/>
    <w:uiPriority w:val="22"/>
    <w:qFormat/>
    <w:rsid w:val="002F44C3"/>
    <w:rPr>
      <w:b/>
      <w:bCs/>
    </w:rPr>
  </w:style>
  <w:style w:type="paragraph" w:styleId="NoSpacing">
    <w:name w:val="No Spacing"/>
    <w:link w:val="NoSpacingChar"/>
    <w:uiPriority w:val="1"/>
    <w:qFormat/>
    <w:rsid w:val="002F44C3"/>
    <w:pPr>
      <w:spacing w:after="0" w:line="240" w:lineRule="auto"/>
    </w:pPr>
  </w:style>
  <w:style w:type="character" w:customStyle="1" w:styleId="Heading4Char">
    <w:name w:val="Heading 4 Char"/>
    <w:basedOn w:val="DefaultParagraphFont"/>
    <w:link w:val="Heading4"/>
    <w:uiPriority w:val="9"/>
    <w:rsid w:val="002F44C3"/>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2F44C3"/>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2F44C3"/>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rsid w:val="002F44C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F44C3"/>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rsid w:val="002F44C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F44C3"/>
    <w:pPr>
      <w:spacing w:line="240" w:lineRule="auto"/>
    </w:pPr>
    <w:rPr>
      <w:b/>
      <w:bCs/>
      <w:color w:val="5B9BD5" w:themeColor="accent1"/>
      <w:sz w:val="18"/>
      <w:szCs w:val="18"/>
    </w:rPr>
  </w:style>
  <w:style w:type="character" w:styleId="Emphasis">
    <w:name w:val="Emphasis"/>
    <w:basedOn w:val="DefaultParagraphFont"/>
    <w:uiPriority w:val="20"/>
    <w:qFormat/>
    <w:rsid w:val="002F44C3"/>
    <w:rPr>
      <w:i/>
      <w:iCs/>
    </w:rPr>
  </w:style>
  <w:style w:type="paragraph" w:styleId="Quote">
    <w:name w:val="Quote"/>
    <w:basedOn w:val="Normal"/>
    <w:next w:val="Normal"/>
    <w:link w:val="QuoteChar"/>
    <w:uiPriority w:val="29"/>
    <w:qFormat/>
    <w:rsid w:val="002F44C3"/>
    <w:rPr>
      <w:i/>
      <w:iCs/>
      <w:color w:val="000000" w:themeColor="text1"/>
    </w:rPr>
  </w:style>
  <w:style w:type="character" w:customStyle="1" w:styleId="QuoteChar">
    <w:name w:val="Quote Char"/>
    <w:basedOn w:val="DefaultParagraphFont"/>
    <w:link w:val="Quote"/>
    <w:uiPriority w:val="29"/>
    <w:rsid w:val="002F44C3"/>
    <w:rPr>
      <w:i/>
      <w:iCs/>
      <w:color w:val="000000" w:themeColor="text1"/>
    </w:rPr>
  </w:style>
  <w:style w:type="paragraph" w:styleId="IntenseQuote">
    <w:name w:val="Intense Quote"/>
    <w:basedOn w:val="Normal"/>
    <w:next w:val="Normal"/>
    <w:link w:val="IntenseQuoteChar"/>
    <w:uiPriority w:val="30"/>
    <w:qFormat/>
    <w:rsid w:val="002F44C3"/>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2F44C3"/>
    <w:rPr>
      <w:b/>
      <w:bCs/>
      <w:i/>
      <w:iCs/>
      <w:color w:val="5B9BD5" w:themeColor="accent1"/>
    </w:rPr>
  </w:style>
  <w:style w:type="character" w:styleId="IntenseEmphasis">
    <w:name w:val="Intense Emphasis"/>
    <w:basedOn w:val="DefaultParagraphFont"/>
    <w:uiPriority w:val="21"/>
    <w:qFormat/>
    <w:rsid w:val="002F44C3"/>
    <w:rPr>
      <w:b/>
      <w:bCs/>
      <w:i/>
      <w:iCs/>
      <w:color w:val="5B9BD5" w:themeColor="accent1"/>
    </w:rPr>
  </w:style>
  <w:style w:type="character" w:styleId="SubtleReference">
    <w:name w:val="Subtle Reference"/>
    <w:basedOn w:val="DefaultParagraphFont"/>
    <w:uiPriority w:val="31"/>
    <w:qFormat/>
    <w:rsid w:val="002F44C3"/>
    <w:rPr>
      <w:smallCaps/>
      <w:color w:val="ED7D31" w:themeColor="accent2"/>
      <w:u w:val="single"/>
    </w:rPr>
  </w:style>
  <w:style w:type="character" w:styleId="IntenseReference">
    <w:name w:val="Intense Reference"/>
    <w:basedOn w:val="DefaultParagraphFont"/>
    <w:uiPriority w:val="32"/>
    <w:qFormat/>
    <w:rsid w:val="002F44C3"/>
    <w:rPr>
      <w:b/>
      <w:bCs/>
      <w:smallCaps/>
      <w:color w:val="ED7D31" w:themeColor="accent2"/>
      <w:spacing w:val="5"/>
      <w:u w:val="single"/>
    </w:rPr>
  </w:style>
  <w:style w:type="character" w:styleId="BookTitle">
    <w:name w:val="Book Title"/>
    <w:basedOn w:val="DefaultParagraphFont"/>
    <w:uiPriority w:val="33"/>
    <w:qFormat/>
    <w:rsid w:val="002F44C3"/>
    <w:rPr>
      <w:b/>
      <w:bCs/>
      <w:smallCaps/>
      <w:spacing w:val="5"/>
    </w:rPr>
  </w:style>
  <w:style w:type="paragraph" w:styleId="TOCHeading">
    <w:name w:val="TOC Heading"/>
    <w:basedOn w:val="Heading1"/>
    <w:next w:val="Normal"/>
    <w:uiPriority w:val="39"/>
    <w:unhideWhenUsed/>
    <w:qFormat/>
    <w:rsid w:val="002F44C3"/>
    <w:pPr>
      <w:outlineLvl w:val="9"/>
    </w:pPr>
  </w:style>
  <w:style w:type="character" w:styleId="Hyperlink">
    <w:name w:val="Hyperlink"/>
    <w:basedOn w:val="DefaultParagraphFont"/>
    <w:uiPriority w:val="99"/>
    <w:unhideWhenUsed/>
    <w:rsid w:val="00504EE3"/>
    <w:rPr>
      <w:color w:val="0563C1" w:themeColor="hyperlink"/>
      <w:u w:val="single"/>
    </w:rPr>
  </w:style>
  <w:style w:type="table" w:styleId="TableGrid">
    <w:name w:val="Table Grid"/>
    <w:basedOn w:val="TableNormal"/>
    <w:uiPriority w:val="39"/>
    <w:rsid w:val="00203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21CED"/>
    <w:rPr>
      <w:sz w:val="16"/>
      <w:szCs w:val="16"/>
    </w:rPr>
  </w:style>
  <w:style w:type="paragraph" w:styleId="CommentText">
    <w:name w:val="annotation text"/>
    <w:basedOn w:val="Normal"/>
    <w:link w:val="CommentTextChar"/>
    <w:uiPriority w:val="99"/>
    <w:unhideWhenUsed/>
    <w:rsid w:val="00121CED"/>
    <w:pPr>
      <w:spacing w:line="240" w:lineRule="auto"/>
    </w:pPr>
    <w:rPr>
      <w:sz w:val="20"/>
      <w:szCs w:val="20"/>
    </w:rPr>
  </w:style>
  <w:style w:type="character" w:customStyle="1" w:styleId="CommentTextChar">
    <w:name w:val="Comment Text Char"/>
    <w:basedOn w:val="DefaultParagraphFont"/>
    <w:link w:val="CommentText"/>
    <w:uiPriority w:val="99"/>
    <w:rsid w:val="00121CED"/>
    <w:rPr>
      <w:sz w:val="20"/>
      <w:szCs w:val="20"/>
    </w:rPr>
  </w:style>
  <w:style w:type="paragraph" w:styleId="CommentSubject">
    <w:name w:val="annotation subject"/>
    <w:basedOn w:val="CommentText"/>
    <w:next w:val="CommentText"/>
    <w:link w:val="CommentSubjectChar"/>
    <w:uiPriority w:val="99"/>
    <w:semiHidden/>
    <w:unhideWhenUsed/>
    <w:rsid w:val="00121CED"/>
    <w:rPr>
      <w:b/>
      <w:bCs/>
    </w:rPr>
  </w:style>
  <w:style w:type="character" w:customStyle="1" w:styleId="CommentSubjectChar">
    <w:name w:val="Comment Subject Char"/>
    <w:basedOn w:val="CommentTextChar"/>
    <w:link w:val="CommentSubject"/>
    <w:uiPriority w:val="99"/>
    <w:semiHidden/>
    <w:rsid w:val="00121CED"/>
    <w:rPr>
      <w:b/>
      <w:bCs/>
      <w:sz w:val="20"/>
      <w:szCs w:val="20"/>
    </w:rPr>
  </w:style>
  <w:style w:type="paragraph" w:styleId="BalloonText">
    <w:name w:val="Balloon Text"/>
    <w:basedOn w:val="Normal"/>
    <w:link w:val="BalloonTextChar"/>
    <w:uiPriority w:val="99"/>
    <w:semiHidden/>
    <w:unhideWhenUsed/>
    <w:rsid w:val="00121C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CED"/>
    <w:rPr>
      <w:rFonts w:ascii="Segoe UI" w:hAnsi="Segoe UI" w:cs="Segoe UI"/>
      <w:sz w:val="18"/>
      <w:szCs w:val="18"/>
    </w:rPr>
  </w:style>
  <w:style w:type="character" w:styleId="FollowedHyperlink">
    <w:name w:val="FollowedHyperlink"/>
    <w:basedOn w:val="DefaultParagraphFont"/>
    <w:uiPriority w:val="99"/>
    <w:semiHidden/>
    <w:unhideWhenUsed/>
    <w:rsid w:val="003F6DEB"/>
    <w:rPr>
      <w:color w:val="954F72" w:themeColor="followedHyperlink"/>
      <w:u w:val="single"/>
    </w:rPr>
  </w:style>
  <w:style w:type="paragraph" w:styleId="TOC1">
    <w:name w:val="toc 1"/>
    <w:basedOn w:val="Normal"/>
    <w:next w:val="Normal"/>
    <w:autoRedefine/>
    <w:uiPriority w:val="39"/>
    <w:unhideWhenUsed/>
    <w:rsid w:val="0088639D"/>
    <w:pPr>
      <w:spacing w:after="100"/>
    </w:pPr>
  </w:style>
  <w:style w:type="paragraph" w:styleId="TOC3">
    <w:name w:val="toc 3"/>
    <w:basedOn w:val="Normal"/>
    <w:next w:val="Normal"/>
    <w:autoRedefine/>
    <w:uiPriority w:val="39"/>
    <w:unhideWhenUsed/>
    <w:rsid w:val="0088639D"/>
    <w:pPr>
      <w:spacing w:after="100"/>
      <w:ind w:left="440"/>
    </w:pPr>
  </w:style>
  <w:style w:type="paragraph" w:styleId="ListParagraph">
    <w:name w:val="List Paragraph"/>
    <w:basedOn w:val="Normal"/>
    <w:uiPriority w:val="34"/>
    <w:qFormat/>
    <w:rsid w:val="000C58D2"/>
    <w:pPr>
      <w:ind w:left="720"/>
      <w:contextualSpacing/>
    </w:pPr>
  </w:style>
  <w:style w:type="paragraph" w:styleId="NormalWeb">
    <w:name w:val="Normal (Web)"/>
    <w:basedOn w:val="Normal"/>
    <w:uiPriority w:val="99"/>
    <w:semiHidden/>
    <w:unhideWhenUsed/>
    <w:rsid w:val="004E6F2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E4154"/>
    <w:rPr>
      <w:color w:val="605E5C"/>
      <w:shd w:val="clear" w:color="auto" w:fill="E1DFDD"/>
    </w:rPr>
  </w:style>
  <w:style w:type="paragraph" w:styleId="TOC2">
    <w:name w:val="toc 2"/>
    <w:basedOn w:val="Normal"/>
    <w:next w:val="Normal"/>
    <w:autoRedefine/>
    <w:uiPriority w:val="39"/>
    <w:unhideWhenUsed/>
    <w:rsid w:val="00C3427B"/>
    <w:pPr>
      <w:spacing w:after="100"/>
      <w:ind w:left="220"/>
    </w:pPr>
  </w:style>
  <w:style w:type="paragraph" w:styleId="Revision">
    <w:name w:val="Revision"/>
    <w:hidden/>
    <w:uiPriority w:val="99"/>
    <w:semiHidden/>
    <w:rsid w:val="00C65521"/>
    <w:pPr>
      <w:spacing w:after="0" w:line="240" w:lineRule="auto"/>
    </w:pPr>
  </w:style>
  <w:style w:type="character" w:customStyle="1" w:styleId="NoSpacingChar">
    <w:name w:val="No Spacing Char"/>
    <w:basedOn w:val="DefaultParagraphFont"/>
    <w:link w:val="NoSpacing"/>
    <w:uiPriority w:val="1"/>
    <w:rsid w:val="00D10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70686">
      <w:bodyDiv w:val="1"/>
      <w:marLeft w:val="0"/>
      <w:marRight w:val="0"/>
      <w:marTop w:val="0"/>
      <w:marBottom w:val="0"/>
      <w:divBdr>
        <w:top w:val="none" w:sz="0" w:space="0" w:color="auto"/>
        <w:left w:val="none" w:sz="0" w:space="0" w:color="auto"/>
        <w:bottom w:val="none" w:sz="0" w:space="0" w:color="auto"/>
        <w:right w:val="none" w:sz="0" w:space="0" w:color="auto"/>
      </w:divBdr>
    </w:div>
    <w:div w:id="443381366">
      <w:bodyDiv w:val="1"/>
      <w:marLeft w:val="0"/>
      <w:marRight w:val="0"/>
      <w:marTop w:val="0"/>
      <w:marBottom w:val="0"/>
      <w:divBdr>
        <w:top w:val="none" w:sz="0" w:space="0" w:color="auto"/>
        <w:left w:val="none" w:sz="0" w:space="0" w:color="auto"/>
        <w:bottom w:val="none" w:sz="0" w:space="0" w:color="auto"/>
        <w:right w:val="none" w:sz="0" w:space="0" w:color="auto"/>
      </w:divBdr>
    </w:div>
    <w:div w:id="485126301">
      <w:bodyDiv w:val="1"/>
      <w:marLeft w:val="0"/>
      <w:marRight w:val="0"/>
      <w:marTop w:val="0"/>
      <w:marBottom w:val="0"/>
      <w:divBdr>
        <w:top w:val="none" w:sz="0" w:space="0" w:color="auto"/>
        <w:left w:val="none" w:sz="0" w:space="0" w:color="auto"/>
        <w:bottom w:val="none" w:sz="0" w:space="0" w:color="auto"/>
        <w:right w:val="none" w:sz="0" w:space="0" w:color="auto"/>
      </w:divBdr>
    </w:div>
    <w:div w:id="927277538">
      <w:bodyDiv w:val="1"/>
      <w:marLeft w:val="0"/>
      <w:marRight w:val="0"/>
      <w:marTop w:val="0"/>
      <w:marBottom w:val="0"/>
      <w:divBdr>
        <w:top w:val="none" w:sz="0" w:space="0" w:color="auto"/>
        <w:left w:val="none" w:sz="0" w:space="0" w:color="auto"/>
        <w:bottom w:val="none" w:sz="0" w:space="0" w:color="auto"/>
        <w:right w:val="none" w:sz="0" w:space="0" w:color="auto"/>
      </w:divBdr>
    </w:div>
    <w:div w:id="1443568627">
      <w:bodyDiv w:val="1"/>
      <w:marLeft w:val="0"/>
      <w:marRight w:val="0"/>
      <w:marTop w:val="0"/>
      <w:marBottom w:val="0"/>
      <w:divBdr>
        <w:top w:val="none" w:sz="0" w:space="0" w:color="auto"/>
        <w:left w:val="none" w:sz="0" w:space="0" w:color="auto"/>
        <w:bottom w:val="none" w:sz="0" w:space="0" w:color="auto"/>
        <w:right w:val="none" w:sz="0" w:space="0" w:color="auto"/>
      </w:divBdr>
      <w:divsChild>
        <w:div w:id="1276668059">
          <w:marLeft w:val="0"/>
          <w:marRight w:val="0"/>
          <w:marTop w:val="0"/>
          <w:marBottom w:val="0"/>
          <w:divBdr>
            <w:top w:val="none" w:sz="0" w:space="0" w:color="auto"/>
            <w:left w:val="none" w:sz="0" w:space="0" w:color="auto"/>
            <w:bottom w:val="none" w:sz="0" w:space="0" w:color="auto"/>
            <w:right w:val="none" w:sz="0" w:space="0" w:color="auto"/>
          </w:divBdr>
          <w:divsChild>
            <w:div w:id="151411247">
              <w:marLeft w:val="0"/>
              <w:marRight w:val="0"/>
              <w:marTop w:val="0"/>
              <w:marBottom w:val="0"/>
              <w:divBdr>
                <w:top w:val="none" w:sz="0" w:space="0" w:color="auto"/>
                <w:left w:val="none" w:sz="0" w:space="0" w:color="auto"/>
                <w:bottom w:val="none" w:sz="0" w:space="0" w:color="auto"/>
                <w:right w:val="none" w:sz="0" w:space="0" w:color="auto"/>
              </w:divBdr>
            </w:div>
            <w:div w:id="1237012282">
              <w:marLeft w:val="0"/>
              <w:marRight w:val="0"/>
              <w:marTop w:val="0"/>
              <w:marBottom w:val="0"/>
              <w:divBdr>
                <w:top w:val="none" w:sz="0" w:space="0" w:color="auto"/>
                <w:left w:val="none" w:sz="0" w:space="0" w:color="auto"/>
                <w:bottom w:val="none" w:sz="0" w:space="0" w:color="auto"/>
                <w:right w:val="none" w:sz="0" w:space="0" w:color="auto"/>
              </w:divBdr>
            </w:div>
            <w:div w:id="212273668">
              <w:marLeft w:val="0"/>
              <w:marRight w:val="0"/>
              <w:marTop w:val="0"/>
              <w:marBottom w:val="0"/>
              <w:divBdr>
                <w:top w:val="none" w:sz="0" w:space="0" w:color="auto"/>
                <w:left w:val="none" w:sz="0" w:space="0" w:color="auto"/>
                <w:bottom w:val="none" w:sz="0" w:space="0" w:color="auto"/>
                <w:right w:val="none" w:sz="0" w:space="0" w:color="auto"/>
              </w:divBdr>
            </w:div>
            <w:div w:id="1265841303">
              <w:marLeft w:val="0"/>
              <w:marRight w:val="0"/>
              <w:marTop w:val="0"/>
              <w:marBottom w:val="0"/>
              <w:divBdr>
                <w:top w:val="none" w:sz="0" w:space="0" w:color="auto"/>
                <w:left w:val="none" w:sz="0" w:space="0" w:color="auto"/>
                <w:bottom w:val="none" w:sz="0" w:space="0" w:color="auto"/>
                <w:right w:val="none" w:sz="0" w:space="0" w:color="auto"/>
              </w:divBdr>
            </w:div>
            <w:div w:id="564612250">
              <w:marLeft w:val="0"/>
              <w:marRight w:val="0"/>
              <w:marTop w:val="0"/>
              <w:marBottom w:val="0"/>
              <w:divBdr>
                <w:top w:val="none" w:sz="0" w:space="0" w:color="auto"/>
                <w:left w:val="none" w:sz="0" w:space="0" w:color="auto"/>
                <w:bottom w:val="none" w:sz="0" w:space="0" w:color="auto"/>
                <w:right w:val="none" w:sz="0" w:space="0" w:color="auto"/>
              </w:divBdr>
            </w:div>
          </w:divsChild>
        </w:div>
        <w:div w:id="647514854">
          <w:marLeft w:val="0"/>
          <w:marRight w:val="0"/>
          <w:marTop w:val="0"/>
          <w:marBottom w:val="0"/>
          <w:divBdr>
            <w:top w:val="none" w:sz="0" w:space="0" w:color="auto"/>
            <w:left w:val="none" w:sz="0" w:space="0" w:color="auto"/>
            <w:bottom w:val="none" w:sz="0" w:space="0" w:color="auto"/>
            <w:right w:val="none" w:sz="0" w:space="0" w:color="auto"/>
          </w:divBdr>
        </w:div>
        <w:div w:id="1738701662">
          <w:marLeft w:val="0"/>
          <w:marRight w:val="0"/>
          <w:marTop w:val="0"/>
          <w:marBottom w:val="0"/>
          <w:divBdr>
            <w:top w:val="none" w:sz="0" w:space="0" w:color="auto"/>
            <w:left w:val="none" w:sz="0" w:space="0" w:color="auto"/>
            <w:bottom w:val="none" w:sz="0" w:space="0" w:color="auto"/>
            <w:right w:val="none" w:sz="0" w:space="0" w:color="auto"/>
          </w:divBdr>
        </w:div>
        <w:div w:id="2130509879">
          <w:marLeft w:val="0"/>
          <w:marRight w:val="0"/>
          <w:marTop w:val="0"/>
          <w:marBottom w:val="0"/>
          <w:divBdr>
            <w:top w:val="none" w:sz="0" w:space="0" w:color="auto"/>
            <w:left w:val="none" w:sz="0" w:space="0" w:color="auto"/>
            <w:bottom w:val="none" w:sz="0" w:space="0" w:color="auto"/>
            <w:right w:val="none" w:sz="0" w:space="0" w:color="auto"/>
          </w:divBdr>
        </w:div>
      </w:divsChild>
    </w:div>
    <w:div w:id="175138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intranet.birmingham.ac.uk/as/libraryservices/library/asc/documents/public/Short-Guide-Reflective-Writing.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edspll@educationscotland.gov.sco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Lsubmissions@educationscotland.gov.scot" TargetMode="External"/><Relationship Id="rId23" Type="http://schemas.openxmlformats.org/officeDocument/2006/relationships/fontTable" Target="fontTable.xml"/><Relationship Id="rId10" Type="http://schemas.openxmlformats.org/officeDocument/2006/relationships/hyperlink" Target="https://education.gov.scot/professional-learning/professional-learning-programmes-webinars-and-events/programmes/aspiring-to-middle-leadership/"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education.gov.scot/professional-learning/professional-learning-programmes-webinars-and-events/programmes/aspiring-to-middle-leadership/" TargetMode="External"/><Relationship Id="rId14" Type="http://schemas.openxmlformats.org/officeDocument/2006/relationships/image" Target="media/image2.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radarChart>
        <c:radarStyle val="marker"/>
        <c:varyColors val="0"/>
        <c:ser>
          <c:idx val="0"/>
          <c:order val="0"/>
          <c:tx>
            <c:strRef>
              <c:f>Sheet1!$B$1</c:f>
              <c:strCache>
                <c:ptCount val="1"/>
                <c:pt idx="0">
                  <c:v>Reflection at the start</c:v>
                </c:pt>
              </c:strCache>
            </c:strRef>
          </c:tx>
          <c:spPr>
            <a:ln w="28575" cap="rnd">
              <a:solidFill>
                <a:schemeClr val="accent1"/>
              </a:solidFill>
              <a:round/>
            </a:ln>
            <a:effectLst/>
          </c:spPr>
          <c:marker>
            <c:symbol val="none"/>
          </c:marker>
          <c:cat>
            <c:strRef>
              <c:f>Sheet1!$A$2:$A$9</c:f>
              <c:strCache>
                <c:ptCount val="8"/>
                <c:pt idx="0">
                  <c:v>Student-focussed</c:v>
                </c:pt>
                <c:pt idx="1">
                  <c:v>Administrative</c:v>
                </c:pt>
                <c:pt idx="2">
                  <c:v>Organisational</c:v>
                </c:pt>
                <c:pt idx="3">
                  <c:v>Supervisory</c:v>
                </c:pt>
                <c:pt idx="4">
                  <c:v>Staff Development</c:v>
                </c:pt>
                <c:pt idx="5">
                  <c:v>Strategic</c:v>
                </c:pt>
                <c:pt idx="6">
                  <c:v>External liaison </c:v>
                </c:pt>
                <c:pt idx="7">
                  <c:v>Staff health and wellbeing</c:v>
                </c:pt>
              </c:strCache>
            </c:strRef>
          </c:cat>
          <c:val>
            <c:numRef>
              <c:f>Sheet1!$B$2:$B$9</c:f>
              <c:numCache>
                <c:formatCode>General</c:formatCode>
                <c:ptCount val="8"/>
                <c:pt idx="0">
                  <c:v>10</c:v>
                </c:pt>
                <c:pt idx="1">
                  <c:v>10</c:v>
                </c:pt>
                <c:pt idx="2">
                  <c:v>10</c:v>
                </c:pt>
                <c:pt idx="3">
                  <c:v>10</c:v>
                </c:pt>
                <c:pt idx="4">
                  <c:v>10</c:v>
                </c:pt>
                <c:pt idx="5">
                  <c:v>10</c:v>
                </c:pt>
                <c:pt idx="6">
                  <c:v>10</c:v>
                </c:pt>
                <c:pt idx="7">
                  <c:v>10</c:v>
                </c:pt>
              </c:numCache>
            </c:numRef>
          </c:val>
          <c:extLst>
            <c:ext xmlns:c16="http://schemas.microsoft.com/office/drawing/2014/chart" uri="{C3380CC4-5D6E-409C-BE32-E72D297353CC}">
              <c16:uniqueId val="{00000000-17D7-4FD7-8408-2D9B0A23645F}"/>
            </c:ext>
          </c:extLst>
        </c:ser>
        <c:ser>
          <c:idx val="1"/>
          <c:order val="1"/>
          <c:tx>
            <c:strRef>
              <c:f>Sheet1!$C$1</c:f>
              <c:strCache>
                <c:ptCount val="1"/>
                <c:pt idx="0">
                  <c:v>Reflection at the end</c:v>
                </c:pt>
              </c:strCache>
            </c:strRef>
          </c:tx>
          <c:spPr>
            <a:ln w="28575" cap="rnd">
              <a:solidFill>
                <a:schemeClr val="accent2"/>
              </a:solidFill>
              <a:round/>
            </a:ln>
            <a:effectLst/>
          </c:spPr>
          <c:marker>
            <c:symbol val="none"/>
          </c:marker>
          <c:cat>
            <c:strRef>
              <c:f>Sheet1!$A$2:$A$9</c:f>
              <c:strCache>
                <c:ptCount val="8"/>
                <c:pt idx="0">
                  <c:v>Student-focussed</c:v>
                </c:pt>
                <c:pt idx="1">
                  <c:v>Administrative</c:v>
                </c:pt>
                <c:pt idx="2">
                  <c:v>Organisational</c:v>
                </c:pt>
                <c:pt idx="3">
                  <c:v>Supervisory</c:v>
                </c:pt>
                <c:pt idx="4">
                  <c:v>Staff Development</c:v>
                </c:pt>
                <c:pt idx="5">
                  <c:v>Strategic</c:v>
                </c:pt>
                <c:pt idx="6">
                  <c:v>External liaison </c:v>
                </c:pt>
                <c:pt idx="7">
                  <c:v>Staff health and wellbeing</c:v>
                </c:pt>
              </c:strCache>
            </c:strRef>
          </c:cat>
          <c:val>
            <c:numRef>
              <c:f>Sheet1!$C$2:$C$9</c:f>
              <c:numCache>
                <c:formatCode>General</c:formatCode>
                <c:ptCount val="8"/>
                <c:pt idx="0">
                  <c:v>10</c:v>
                </c:pt>
                <c:pt idx="1">
                  <c:v>10</c:v>
                </c:pt>
                <c:pt idx="2">
                  <c:v>10</c:v>
                </c:pt>
                <c:pt idx="3">
                  <c:v>10</c:v>
                </c:pt>
                <c:pt idx="4">
                  <c:v>10</c:v>
                </c:pt>
                <c:pt idx="5">
                  <c:v>10</c:v>
                </c:pt>
                <c:pt idx="6">
                  <c:v>10</c:v>
                </c:pt>
                <c:pt idx="7">
                  <c:v>10</c:v>
                </c:pt>
              </c:numCache>
            </c:numRef>
          </c:val>
          <c:extLst>
            <c:ext xmlns:c16="http://schemas.microsoft.com/office/drawing/2014/chart" uri="{C3380CC4-5D6E-409C-BE32-E72D297353CC}">
              <c16:uniqueId val="{00000001-17D7-4FD7-8408-2D9B0A23645F}"/>
            </c:ext>
          </c:extLst>
        </c:ser>
        <c:dLbls>
          <c:showLegendKey val="0"/>
          <c:showVal val="0"/>
          <c:showCatName val="0"/>
          <c:showSerName val="0"/>
          <c:showPercent val="0"/>
          <c:showBubbleSize val="0"/>
        </c:dLbls>
        <c:axId val="2031446736"/>
        <c:axId val="2031459696"/>
      </c:radarChart>
      <c:catAx>
        <c:axId val="203144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1459696"/>
        <c:crosses val="autoZero"/>
        <c:auto val="1"/>
        <c:lblAlgn val="ctr"/>
        <c:lblOffset val="100"/>
        <c:noMultiLvlLbl val="0"/>
      </c:catAx>
      <c:valAx>
        <c:axId val="203145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14467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www.objective.com/ecm/document/metadata/53D26341A57B383EE0540010E0463CCA" version="1.0.0">
  <systemFields>
    <field name="Objective-Id">
      <value order="0">A48875637</value>
    </field>
    <field name="Objective-Title">
      <value order="0">AML 2024-25 Reflective Journal FINAL</value>
    </field>
    <field name="Objective-Description">
      <value order="0"/>
    </field>
    <field name="Objective-CreationStamp">
      <value order="0">2024-06-12T13:39:57Z</value>
    </field>
    <field name="Objective-IsApproved">
      <value order="0">false</value>
    </field>
    <field name="Objective-IsPublished">
      <value order="0">false</value>
    </field>
    <field name="Objective-DatePublished">
      <value order="0"/>
    </field>
    <field name="Objective-ModificationStamp">
      <value order="0">2024-06-13T11:59:50Z</value>
    </field>
    <field name="Objective-Owner">
      <value order="0">Walker, Lesley L (U445189)</value>
    </field>
    <field name="Objective-Path">
      <value order="0">Objective Global Folder:SG File Plan:Administration:Corporate strategy:Strategy and change:Corporate strategy: Strategy and change:Education Scotland: Professional Learning and Leadership: Middle Leadership: 2019-2024</value>
    </field>
    <field name="Objective-Parent">
      <value order="0">Education Scotland: Professional Learning and Leadership: Middle Leadership: 2019-2024</value>
    </field>
    <field name="Objective-State">
      <value order="0">Being Drafted</value>
    </field>
    <field name="Objective-VersionId">
      <value order="0">vA73488066</value>
    </field>
    <field name="Objective-Version">
      <value order="0">1.2</value>
    </field>
    <field name="Objective-VersionNumber">
      <value order="0">3</value>
    </field>
    <field name="Objective-VersionComment">
      <value order="0"/>
    </field>
    <field name="Objective-FileNumber">
      <value order="0">POL/31606</value>
    </field>
    <field name="Objective-Classification">
      <value order="0">OFFICIAL</value>
    </field>
    <field name="Objective-Caveats">
      <value order="0">Caveat for access to SG Fileplan</value>
    </field>
  </systemFields>
  <catalogues>
    <catalogue name="Document Type Catalogue" type="type" ori="id:cA35">
      <field name="Objective-Date of Original">
        <value order="0"/>
      </field>
      <field name="Objective-Date Received">
        <value order="0"/>
      </field>
      <field name="Objective-SG Web Publication - Category">
        <value order="0"/>
      </field>
      <field name="Objective-SG Web Publication - Category 2 Classification">
        <value order="0"/>
      </field>
      <field name="Objective-Connect Creator">
        <value order="0"/>
      </field>
      <field name="Objective-Required Redaction">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53D26341A57B383EE0540010E0463CCA"/>
  </ds:schemaRefs>
</ds:datastoreItem>
</file>

<file path=customXml/itemProps2.xml><?xml version="1.0" encoding="utf-8"?>
<ds:datastoreItem xmlns:ds="http://schemas.openxmlformats.org/officeDocument/2006/customXml" ds:itemID="{75E335D7-CE14-4B0A-A8AB-2616CF833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1509</Words>
  <Characters>8602</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ASPIRING TO MIDDLE LEADERSHIP REFLECTIVE JOURNAL</vt:lpstr>
    </vt:vector>
  </TitlesOfParts>
  <Company>Scottish Government</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ASPIRING TO MIDDLE LEADERSHIP REFLECTIVE JOURNAL</dc:title>
  <dc:subject/>
  <dc:creator>INSERT WEBLINK TO AML</dc:creator>
  <cp:keywords/>
  <dc:description/>
  <cp:lastModifiedBy>Jeremy Stevenson</cp:lastModifiedBy>
  <cp:revision>2</cp:revision>
  <dcterms:created xsi:type="dcterms:W3CDTF">2024-07-03T14:26:00Z</dcterms:created>
  <dcterms:modified xsi:type="dcterms:W3CDTF">2024-07-03T14:26:00Z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A48875637</vt:lpwstr>
  </property>
  <property fmtid="{D5CDD505-2E9C-101B-9397-08002B2CF9AE}" pid="4" name="Objective-Title">
    <vt:lpwstr>AML 2024-25 Reflective Journal FINAL</vt:lpwstr>
  </property>
  <property fmtid="{D5CDD505-2E9C-101B-9397-08002B2CF9AE}" pid="5" name="Objective-Description">
    <vt:lpwstr/>
  </property>
  <property fmtid="{D5CDD505-2E9C-101B-9397-08002B2CF9AE}" pid="6" name="Objective-CreationStamp">
    <vt:filetime>2024-06-12T13:39:57Z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2024-06-13T11:59:50Z</vt:filetime>
  </property>
  <property fmtid="{D5CDD505-2E9C-101B-9397-08002B2CF9AE}" pid="11" name="Objective-Owner">
    <vt:lpwstr>Walker, Lesley L (U445189)</vt:lpwstr>
  </property>
  <property fmtid="{D5CDD505-2E9C-101B-9397-08002B2CF9AE}" pid="12" name="Objective-Path">
    <vt:lpwstr>Objective Global Folder:SG File Plan:Administration:Corporate strategy:Strategy and change:Corporate strategy: Strategy and change:Education Scotland: Professional Learning and Leadership: Middle Leadership: 2019-2024</vt:lpwstr>
  </property>
  <property fmtid="{D5CDD505-2E9C-101B-9397-08002B2CF9AE}" pid="13" name="Objective-Parent">
    <vt:lpwstr>Education Scotland: Professional Learning and Leadership: Middle Leadership: 2019-2024</vt:lpwstr>
  </property>
  <property fmtid="{D5CDD505-2E9C-101B-9397-08002B2CF9AE}" pid="14" name="Objective-State">
    <vt:lpwstr>Being Drafted</vt:lpwstr>
  </property>
  <property fmtid="{D5CDD505-2E9C-101B-9397-08002B2CF9AE}" pid="15" name="Objective-VersionId">
    <vt:lpwstr>vA73488066</vt:lpwstr>
  </property>
  <property fmtid="{D5CDD505-2E9C-101B-9397-08002B2CF9AE}" pid="16" name="Objective-Version">
    <vt:lpwstr>1.2</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POL/31606</vt:lpwstr>
  </property>
  <property fmtid="{D5CDD505-2E9C-101B-9397-08002B2CF9AE}" pid="20" name="Objective-Classification">
    <vt:lpwstr>OFFICIAL</vt:lpwstr>
  </property>
  <property fmtid="{D5CDD505-2E9C-101B-9397-08002B2CF9AE}" pid="21" name="Objective-Caveats">
    <vt:lpwstr>Caveat for access to SG Fileplan</vt:lpwstr>
  </property>
  <property fmtid="{D5CDD505-2E9C-101B-9397-08002B2CF9AE}" pid="22" name="Objective-Date of Original">
    <vt:lpwstr/>
  </property>
  <property fmtid="{D5CDD505-2E9C-101B-9397-08002B2CF9AE}" pid="23" name="Objective-Date Received">
    <vt:lpwstr/>
  </property>
  <property fmtid="{D5CDD505-2E9C-101B-9397-08002B2CF9AE}" pid="24" name="Objective-SG Web Publication - Category">
    <vt:lpwstr/>
  </property>
  <property fmtid="{D5CDD505-2E9C-101B-9397-08002B2CF9AE}" pid="25" name="Objective-SG Web Publication - Category 2 Classification">
    <vt:lpwstr/>
  </property>
  <property fmtid="{D5CDD505-2E9C-101B-9397-08002B2CF9AE}" pid="26" name="Objective-Connect Creator">
    <vt:lpwstr/>
  </property>
  <property fmtid="{D5CDD505-2E9C-101B-9397-08002B2CF9AE}" pid="27" name="Objective-Required Redaction">
    <vt:lpwstr/>
  </property>
</Properties>
</file>