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EAD7" w14:textId="77777777" w:rsidR="000D0184" w:rsidRDefault="00383EEC" w:rsidP="1B0FA4A5">
      <w:pPr>
        <w:pStyle w:val="NormalWeb"/>
        <w:spacing w:before="0" w:beforeAutospacing="0" w:after="0" w:afterAutospacing="0" w:line="830" w:lineRule="exact"/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7D881A" wp14:editId="6E1ABED4">
                <wp:simplePos x="0" y="0"/>
                <wp:positionH relativeFrom="column">
                  <wp:posOffset>5124450</wp:posOffset>
                </wp:positionH>
                <wp:positionV relativeFrom="paragraph">
                  <wp:posOffset>0</wp:posOffset>
                </wp:positionV>
                <wp:extent cx="1143000" cy="514350"/>
                <wp:effectExtent l="0" t="0" r="0" b="0"/>
                <wp:wrapSquare wrapText="bothSides"/>
                <wp:docPr id="1406738918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14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5463" h="646639">
                              <a:moveTo>
                                <a:pt x="0" y="0"/>
                              </a:moveTo>
                              <a:lnTo>
                                <a:pt x="1565463" y="0"/>
                              </a:lnTo>
                              <a:lnTo>
                                <a:pt x="1565463" y="646639"/>
                              </a:lnTo>
                              <a:lnTo>
                                <a:pt x="0" y="6466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 b="-17914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4CE46" id="Freeform 2" o:spid="_x0000_s1026" style="position:absolute;margin-left:403.5pt;margin-top:0;width:90pt;height:40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65463,646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" path="m,l1565463,r,646639l,646639,,xe" stroked="f">
                <v:fill r:id="rId6" o:title="" recolor="t" rotate="t" type="frame"/>
                <v:path arrowok="t"/>
                <w10:wrap type="square"/>
              </v:shape>
            </w:pict>
          </mc:Fallback>
        </mc:AlternateContent>
      </w:r>
      <w:r w:rsidRPr="1B0FA4A5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>A</w:t>
      </w:r>
      <w:r w:rsidR="000D0184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 xml:space="preserve">spiring to </w:t>
      </w:r>
      <w:r w:rsidRPr="1B0FA4A5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>M</w:t>
      </w:r>
      <w:r w:rsidR="000D0184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 xml:space="preserve">iddle </w:t>
      </w:r>
      <w:r w:rsidRPr="1B0FA4A5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>L</w:t>
      </w:r>
      <w:r w:rsidR="000D0184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 xml:space="preserve">eadership </w:t>
      </w:r>
    </w:p>
    <w:p w14:paraId="783CF485" w14:textId="360F0110" w:rsidR="00383EEC" w:rsidRDefault="00383EEC" w:rsidP="1B0FA4A5">
      <w:pPr>
        <w:pStyle w:val="NormalWeb"/>
        <w:spacing w:before="0" w:beforeAutospacing="0" w:after="0" w:afterAutospacing="0" w:line="830" w:lineRule="exact"/>
        <w:rPr>
          <w:rFonts w:ascii="Arial" w:eastAsia="+mn-ea" w:hAnsi="Arial" w:cs="Arial"/>
          <w:color w:val="000000"/>
          <w:kern w:val="24"/>
          <w:sz w:val="59"/>
          <w:szCs w:val="59"/>
          <w:lang w:val="en-US"/>
        </w:rPr>
      </w:pPr>
      <w:r w:rsidRPr="1B0FA4A5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 xml:space="preserve">Learning </w:t>
      </w:r>
      <w:r w:rsidR="006268A4" w:rsidRPr="1B0FA4A5">
        <w:rPr>
          <w:rFonts w:ascii="Arial" w:eastAsia="+mn-ea" w:hAnsi="Arial" w:cs="Arial"/>
          <w:color w:val="000000"/>
          <w:kern w:val="24"/>
          <w:sz w:val="56"/>
          <w:szCs w:val="56"/>
          <w:lang w:val="en-US"/>
        </w:rPr>
        <w:t>Summary</w:t>
      </w:r>
      <w:r w:rsidR="006268A4">
        <w:rPr>
          <w:rFonts w:ascii="Arial" w:eastAsia="+mn-ea" w:hAnsi="Arial" w:cs="Arial"/>
          <w:color w:val="000000"/>
          <w:kern w:val="24"/>
          <w:sz w:val="59"/>
          <w:szCs w:val="59"/>
          <w:lang w:val="en-US"/>
        </w:rPr>
        <w:t xml:space="preserve"> </w:t>
      </w:r>
    </w:p>
    <w:p w14:paraId="49D24209" w14:textId="2DE9C7D2" w:rsidR="00027C27" w:rsidRDefault="00027C27" w:rsidP="00B561C0"/>
    <w:p w14:paraId="3FBF326D" w14:textId="520974F9" w:rsidR="00383EEC" w:rsidRPr="00815E93" w:rsidRDefault="001A1A4C" w:rsidP="00B561C0">
      <w:pPr>
        <w:rPr>
          <w:b/>
          <w:bCs/>
          <w:szCs w:val="24"/>
        </w:rPr>
      </w:pPr>
      <w:r w:rsidRPr="00815E93">
        <w:rPr>
          <w:b/>
          <w:bCs/>
          <w:szCs w:val="24"/>
        </w:rPr>
        <w:t xml:space="preserve">Learning </w:t>
      </w:r>
      <w:r w:rsidR="0059354C" w:rsidRPr="00815E93">
        <w:rPr>
          <w:b/>
          <w:bCs/>
          <w:szCs w:val="24"/>
        </w:rPr>
        <w:t>Summary</w:t>
      </w:r>
      <w:r w:rsidRPr="00815E93">
        <w:rPr>
          <w:b/>
          <w:bCs/>
          <w:szCs w:val="24"/>
        </w:rPr>
        <w:t xml:space="preserve"> </w:t>
      </w:r>
      <w:r w:rsidR="007C0D0D">
        <w:rPr>
          <w:b/>
          <w:bCs/>
          <w:szCs w:val="24"/>
        </w:rPr>
        <w:t>s</w:t>
      </w:r>
      <w:r w:rsidRPr="00815E93">
        <w:rPr>
          <w:b/>
          <w:bCs/>
          <w:szCs w:val="24"/>
        </w:rPr>
        <w:t xml:space="preserve">ubmission – Key </w:t>
      </w:r>
      <w:r w:rsidR="007C0D0D">
        <w:rPr>
          <w:b/>
          <w:bCs/>
          <w:szCs w:val="24"/>
        </w:rPr>
        <w:t>i</w:t>
      </w:r>
      <w:r w:rsidRPr="00815E93">
        <w:rPr>
          <w:b/>
          <w:bCs/>
          <w:szCs w:val="24"/>
        </w:rPr>
        <w:t xml:space="preserve">nformation </w:t>
      </w:r>
    </w:p>
    <w:p w14:paraId="45A4BA88" w14:textId="77777777" w:rsidR="001A1A4C" w:rsidRPr="00815E93" w:rsidRDefault="001A1A4C" w:rsidP="00B561C0">
      <w:pPr>
        <w:rPr>
          <w:szCs w:val="24"/>
        </w:rPr>
      </w:pPr>
    </w:p>
    <w:p w14:paraId="2653203E" w14:textId="432978CE" w:rsidR="00220BCE" w:rsidRDefault="00220BCE" w:rsidP="00220BCE">
      <w:r>
        <w:t>Thank you for</w:t>
      </w:r>
      <w:r w:rsidR="3F8A3EA4">
        <w:t xml:space="preserve"> being part of</w:t>
      </w:r>
      <w:r>
        <w:t xml:space="preserve"> the Aspiring to Middle Leadership programme</w:t>
      </w:r>
      <w:r w:rsidR="1EC65D43">
        <w:t>. W</w:t>
      </w:r>
      <w:r>
        <w:t xml:space="preserve">e hope that you have found the learning supportive in your role. </w:t>
      </w:r>
    </w:p>
    <w:p w14:paraId="486CB624" w14:textId="77777777" w:rsidR="00E006D7" w:rsidRDefault="00E006D7" w:rsidP="00220BCE"/>
    <w:p w14:paraId="5AD1BE15" w14:textId="50C24F3F" w:rsidR="00E006D7" w:rsidRPr="00EC10AF" w:rsidRDefault="00E006D7" w:rsidP="00E006D7">
      <w:pPr>
        <w:rPr>
          <w:u w:val="single"/>
        </w:rPr>
      </w:pPr>
      <w:r w:rsidRPr="000E7D8C">
        <w:rPr>
          <w:b/>
          <w:bCs/>
          <w:highlight w:val="yellow"/>
          <w:u w:val="single"/>
        </w:rPr>
        <w:t>IMPORTANT NOTE:</w:t>
      </w:r>
      <w:r w:rsidRPr="000E7D8C">
        <w:rPr>
          <w:highlight w:val="yellow"/>
          <w:u w:val="single"/>
        </w:rPr>
        <w:t xml:space="preserve"> If you have completed </w:t>
      </w:r>
      <w:r w:rsidR="002F0B57" w:rsidRPr="000E7D8C">
        <w:rPr>
          <w:highlight w:val="yellow"/>
          <w:u w:val="single"/>
        </w:rPr>
        <w:t>AML</w:t>
      </w:r>
      <w:r w:rsidRPr="000E7D8C">
        <w:rPr>
          <w:highlight w:val="yellow"/>
          <w:u w:val="single"/>
        </w:rPr>
        <w:t xml:space="preserve"> as part of a Local Authority group, please do </w:t>
      </w:r>
      <w:r w:rsidRPr="000E7D8C">
        <w:rPr>
          <w:b/>
          <w:bCs/>
          <w:highlight w:val="yellow"/>
          <w:u w:val="single"/>
        </w:rPr>
        <w:t>not</w:t>
      </w:r>
      <w:r w:rsidRPr="000E7D8C">
        <w:rPr>
          <w:highlight w:val="yellow"/>
          <w:u w:val="single"/>
        </w:rPr>
        <w:t xml:space="preserve"> send us your completed </w:t>
      </w:r>
      <w:r w:rsidR="000E7D8C">
        <w:rPr>
          <w:highlight w:val="yellow"/>
          <w:u w:val="single"/>
        </w:rPr>
        <w:t xml:space="preserve">Learning Summary. </w:t>
      </w:r>
      <w:r w:rsidRPr="000E7D8C">
        <w:rPr>
          <w:highlight w:val="yellow"/>
          <w:u w:val="single"/>
        </w:rPr>
        <w:t xml:space="preserve">Local arrangements for completion and certification will be in place, so please refer to your Local Authority </w:t>
      </w:r>
      <w:r w:rsidR="002F0B57" w:rsidRPr="000E7D8C">
        <w:rPr>
          <w:highlight w:val="yellow"/>
          <w:u w:val="single"/>
        </w:rPr>
        <w:t>AML</w:t>
      </w:r>
      <w:r w:rsidRPr="000E7D8C">
        <w:rPr>
          <w:highlight w:val="yellow"/>
          <w:u w:val="single"/>
        </w:rPr>
        <w:t xml:space="preserve"> facilitator.</w:t>
      </w:r>
    </w:p>
    <w:p w14:paraId="5E08BAFF" w14:textId="77777777" w:rsidR="00220BCE" w:rsidRPr="00815E93" w:rsidRDefault="00220BCE" w:rsidP="00220BCE">
      <w:pPr>
        <w:rPr>
          <w:szCs w:val="24"/>
        </w:rPr>
      </w:pPr>
    </w:p>
    <w:p w14:paraId="67F30EDC" w14:textId="33F7A608" w:rsidR="00B52C73" w:rsidRPr="00815E93" w:rsidRDefault="003F2CAC" w:rsidP="70A3D986">
      <w:r>
        <w:t xml:space="preserve">If you would like to receive a certificate of completion for this programme from Education Scotland, and are a </w:t>
      </w:r>
      <w:r w:rsidRPr="00266463">
        <w:rPr>
          <w:b/>
          <w:bCs/>
        </w:rPr>
        <w:t>self-</w:t>
      </w:r>
      <w:r>
        <w:rPr>
          <w:b/>
          <w:bCs/>
        </w:rPr>
        <w:t>directed</w:t>
      </w:r>
      <w:r w:rsidRPr="00266463">
        <w:rPr>
          <w:b/>
          <w:bCs/>
        </w:rPr>
        <w:t xml:space="preserve"> user</w:t>
      </w:r>
      <w:r>
        <w:t xml:space="preserve"> of </w:t>
      </w:r>
      <w:r>
        <w:t>AML</w:t>
      </w:r>
      <w:r w:rsidR="00220BCE">
        <w:t xml:space="preserve">, please complete the Learning </w:t>
      </w:r>
      <w:r w:rsidR="00090A6F">
        <w:t>Summary</w:t>
      </w:r>
      <w:r w:rsidR="00220BCE">
        <w:t xml:space="preserve"> </w:t>
      </w:r>
      <w:r w:rsidR="239040EA">
        <w:t xml:space="preserve">and name it </w:t>
      </w:r>
      <w:bookmarkStart w:id="0" w:name="_Int_VEk5HBK3"/>
      <w:r w:rsidR="239040EA">
        <w:t>using</w:t>
      </w:r>
      <w:bookmarkEnd w:id="0"/>
      <w:r w:rsidR="239040EA">
        <w:t xml:space="preserve"> the format</w:t>
      </w:r>
      <w:r w:rsidR="20641245">
        <w:t>:</w:t>
      </w:r>
    </w:p>
    <w:p w14:paraId="61A8ED0F" w14:textId="77777777" w:rsidR="00FF7736" w:rsidRDefault="239040EA" w:rsidP="70A3D986">
      <w:r>
        <w:t xml:space="preserve"> ‘AML First Name Second Name Month Year</w:t>
      </w:r>
      <w:r w:rsidR="5E355EC7">
        <w:t>,’</w:t>
      </w:r>
      <w:r>
        <w:t xml:space="preserve"> </w:t>
      </w:r>
      <w:r w:rsidR="427B4ACE">
        <w:t>e.g.</w:t>
      </w:r>
      <w:r>
        <w:t>, ‘AML Jane Smith June 202</w:t>
      </w:r>
      <w:r w:rsidR="00D741B8">
        <w:t>7</w:t>
      </w:r>
      <w:r>
        <w:t>’</w:t>
      </w:r>
      <w:r w:rsidR="26CAA8A9">
        <w:t xml:space="preserve"> where the date is the date of submission,</w:t>
      </w:r>
      <w:r w:rsidR="0A321BFE">
        <w:t xml:space="preserve"> </w:t>
      </w:r>
      <w:r w:rsidR="00220BCE">
        <w:t xml:space="preserve">and send it to </w:t>
      </w:r>
      <w:hyperlink r:id="rId7">
        <w:r w:rsidR="00E2370B" w:rsidRPr="042A2142">
          <w:rPr>
            <w:rStyle w:val="Hyperlink"/>
          </w:rPr>
          <w:t>PLsubmissions@educationscotland.gov.scot</w:t>
        </w:r>
      </w:hyperlink>
      <w:r w:rsidR="00FF7736" w:rsidRPr="00FF7736">
        <w:t xml:space="preserve"> </w:t>
      </w:r>
    </w:p>
    <w:p w14:paraId="668B9F8B" w14:textId="77777777" w:rsidR="00FF7736" w:rsidRDefault="00FF7736" w:rsidP="70A3D986"/>
    <w:p w14:paraId="152C78B2" w14:textId="289B3D4E" w:rsidR="00B52C73" w:rsidRPr="00815E93" w:rsidRDefault="00FF7736" w:rsidP="70A3D986">
      <w:pPr>
        <w:rPr>
          <w:rStyle w:val="Hyperlink"/>
        </w:rPr>
      </w:pPr>
      <w:r>
        <w:t xml:space="preserve">To inform future development of this offer we would be grateful if you could take a few minutes to complete </w:t>
      </w:r>
      <w:bookmarkStart w:id="1" w:name="_Int_eRp7vqb9"/>
      <w:r>
        <w:t>our</w:t>
      </w:r>
      <w:bookmarkEnd w:id="1"/>
      <w:r>
        <w:t xml:space="preserve"> </w:t>
      </w:r>
      <w:hyperlink r:id="rId8" w:history="1">
        <w:r w:rsidRPr="005C17D7">
          <w:rPr>
            <w:rStyle w:val="Hyperlink"/>
          </w:rPr>
          <w:t>programme evaluation</w:t>
        </w:r>
      </w:hyperlink>
      <w:r>
        <w:t>.</w:t>
      </w:r>
    </w:p>
    <w:p w14:paraId="355A7EF3" w14:textId="020E62AC" w:rsidR="70A3D986" w:rsidRDefault="70A3D986" w:rsidP="70A3D986"/>
    <w:p w14:paraId="1DB0AE90" w14:textId="496C53B8" w:rsidR="00220BCE" w:rsidRPr="00815E93" w:rsidRDefault="00B52C73" w:rsidP="70A3D986">
      <w:r>
        <w:t xml:space="preserve">Your Learning </w:t>
      </w:r>
      <w:r w:rsidR="006268A4">
        <w:t xml:space="preserve">Summary will be reviewed by a member of our team </w:t>
      </w:r>
      <w:r w:rsidR="001C53E0">
        <w:t xml:space="preserve">to ensure it demonstrates your learning from all aspects of the AML programme. </w:t>
      </w:r>
      <w:r w:rsidR="005F1432" w:rsidRPr="004A3FA2">
        <w:t xml:space="preserve">You may find </w:t>
      </w:r>
      <w:r w:rsidR="00032066">
        <w:t>it</w:t>
      </w:r>
      <w:r w:rsidR="005F1432" w:rsidRPr="004A3FA2">
        <w:t xml:space="preserve"> useful to refer to your </w:t>
      </w:r>
      <w:r w:rsidR="00D77E19">
        <w:t xml:space="preserve">4 PLA summary pdfs and your </w:t>
      </w:r>
      <w:r w:rsidR="005F1432" w:rsidRPr="004A3FA2">
        <w:t>Reflective Journal</w:t>
      </w:r>
      <w:r w:rsidR="00D77E19">
        <w:t>,</w:t>
      </w:r>
      <w:r w:rsidR="005F1432" w:rsidRPr="004A3FA2">
        <w:t xml:space="preserve"> if you used </w:t>
      </w:r>
      <w:r w:rsidR="00032066">
        <w:t>one</w:t>
      </w:r>
      <w:r w:rsidR="005F1432" w:rsidRPr="004A3FA2">
        <w:t>.</w:t>
      </w:r>
      <w:r w:rsidR="00A60B3C" w:rsidRPr="004A3FA2">
        <w:t xml:space="preserve"> You should </w:t>
      </w:r>
      <w:r w:rsidR="00883E41">
        <w:t xml:space="preserve">complete all sections and </w:t>
      </w:r>
      <w:r w:rsidR="00A60B3C" w:rsidRPr="004A3FA2">
        <w:t xml:space="preserve">demonstrate </w:t>
      </w:r>
      <w:r w:rsidR="009F227E">
        <w:t xml:space="preserve">clearly </w:t>
      </w:r>
      <w:r w:rsidR="00645485" w:rsidRPr="004A3FA2">
        <w:t xml:space="preserve">how you have applied your learning </w:t>
      </w:r>
      <w:r w:rsidR="004A3FA2" w:rsidRPr="004A3FA2">
        <w:t>and/</w:t>
      </w:r>
      <w:r w:rsidR="00645485" w:rsidRPr="004A3FA2">
        <w:t>or integrated it into your practice</w:t>
      </w:r>
      <w:r w:rsidR="009F227E">
        <w:t>.</w:t>
      </w:r>
    </w:p>
    <w:p w14:paraId="1E259013" w14:textId="77777777" w:rsidR="00220BCE" w:rsidRPr="00815E93" w:rsidRDefault="00220BCE" w:rsidP="00220BCE">
      <w:pPr>
        <w:rPr>
          <w:szCs w:val="24"/>
        </w:rPr>
      </w:pPr>
    </w:p>
    <w:p w14:paraId="74FA8DEC" w14:textId="3FCBE7DC" w:rsidR="001A1A4C" w:rsidRDefault="00220BCE" w:rsidP="00220BCE">
      <w:r>
        <w:t xml:space="preserve">You should hear back from us within eight weeks of submission. If you have not had a response within that </w:t>
      </w:r>
      <w:r w:rsidR="5C7847A8">
        <w:t>time,</w:t>
      </w:r>
      <w:r>
        <w:t xml:space="preserve"> please contact us </w:t>
      </w:r>
      <w:r w:rsidR="49A83CD0">
        <w:t xml:space="preserve">at </w:t>
      </w:r>
      <w:hyperlink r:id="rId9">
        <w:r w:rsidR="49A83CD0" w:rsidRPr="70A3D986">
          <w:rPr>
            <w:rStyle w:val="Hyperlink"/>
          </w:rPr>
          <w:t>edspll@educationscotland.gov.scot</w:t>
        </w:r>
      </w:hyperlink>
    </w:p>
    <w:p w14:paraId="3ABAE9E2" w14:textId="77777777" w:rsidR="003C61F3" w:rsidRDefault="003C61F3" w:rsidP="00220BCE"/>
    <w:p w14:paraId="37CC629A" w14:textId="00CC8862" w:rsidR="003C61F3" w:rsidRDefault="003C61F3" w:rsidP="003C61F3">
      <w:pPr>
        <w:rPr>
          <w:szCs w:val="24"/>
        </w:rPr>
      </w:pPr>
      <w:r w:rsidRPr="008A6522">
        <w:rPr>
          <w:szCs w:val="24"/>
        </w:rPr>
        <w:t xml:space="preserve">All data disclosed in </w:t>
      </w:r>
      <w:r w:rsidR="000E7D8C">
        <w:rPr>
          <w:szCs w:val="24"/>
        </w:rPr>
        <w:t>document</w:t>
      </w:r>
      <w:r w:rsidR="00810D6E">
        <w:rPr>
          <w:szCs w:val="24"/>
        </w:rPr>
        <w:t xml:space="preserve"> </w:t>
      </w:r>
      <w:r w:rsidRPr="008A6522">
        <w:rPr>
          <w:szCs w:val="24"/>
        </w:rPr>
        <w:t>will be handled, processed and stored in accordance with the General Data Protection Regulation (GDPR) and Data Protection Act 2018.</w:t>
      </w:r>
    </w:p>
    <w:p w14:paraId="36EF8503" w14:textId="77777777" w:rsidR="003C61F3" w:rsidRDefault="003C61F3" w:rsidP="003C61F3">
      <w:pPr>
        <w:rPr>
          <w:szCs w:val="24"/>
        </w:rPr>
      </w:pPr>
    </w:p>
    <w:p w14:paraId="1DCEA07B" w14:textId="77777777" w:rsidR="003C61F3" w:rsidRDefault="003C61F3" w:rsidP="003C61F3">
      <w:pPr>
        <w:rPr>
          <w:szCs w:val="24"/>
        </w:rPr>
      </w:pPr>
      <w:r w:rsidRPr="0020617D">
        <w:rPr>
          <w:szCs w:val="24"/>
        </w:rPr>
        <w:t xml:space="preserve">Education Scotland is committed to protecting your personal information. You can read our privacy notice here </w:t>
      </w:r>
      <w:hyperlink r:id="rId10" w:tgtFrame="_blank" w:tooltip="https://education.gov.scot/about-education-scotland/policies-and-information/data-protection/" w:history="1">
        <w:r w:rsidRPr="0020617D">
          <w:rPr>
            <w:rStyle w:val="Hyperlink"/>
            <w:szCs w:val="24"/>
          </w:rPr>
          <w:t>https://education.gov.scot/about-education-scotland/policies-and-information/data-protection/</w:t>
        </w:r>
      </w:hyperlink>
    </w:p>
    <w:p w14:paraId="4FF2B16A" w14:textId="77777777" w:rsidR="003C61F3" w:rsidRPr="00815E93" w:rsidRDefault="003C61F3" w:rsidP="00220BCE"/>
    <w:p w14:paraId="7A78025C" w14:textId="77777777" w:rsidR="000848B0" w:rsidRDefault="000848B0" w:rsidP="00220BCE">
      <w:pPr>
        <w:rPr>
          <w:b/>
        </w:rPr>
      </w:pPr>
    </w:p>
    <w:p w14:paraId="3C192EAC" w14:textId="77777777" w:rsidR="008B2998" w:rsidRDefault="008B2998" w:rsidP="00220BCE">
      <w:pPr>
        <w:rPr>
          <w:b/>
        </w:rPr>
      </w:pPr>
      <w:r>
        <w:rPr>
          <w:b/>
        </w:rPr>
        <w:br w:type="page"/>
      </w:r>
    </w:p>
    <w:p w14:paraId="560F8EB8" w14:textId="19AA7A0E" w:rsidR="00A97E72" w:rsidRPr="00815E93" w:rsidRDefault="00A97E72" w:rsidP="00220BCE">
      <w:pPr>
        <w:rPr>
          <w:b/>
        </w:rPr>
      </w:pPr>
      <w:r w:rsidRPr="78A06273">
        <w:rPr>
          <w:b/>
        </w:rPr>
        <w:lastRenderedPageBreak/>
        <w:t xml:space="preserve">Your </w:t>
      </w:r>
      <w:r w:rsidR="003C61F3">
        <w:rPr>
          <w:b/>
          <w:bCs/>
        </w:rPr>
        <w:t>d</w:t>
      </w:r>
      <w:r w:rsidRPr="78A06273">
        <w:rPr>
          <w:b/>
          <w:bCs/>
        </w:rPr>
        <w:t>etails</w:t>
      </w:r>
    </w:p>
    <w:p w14:paraId="2C0C43D9" w14:textId="77777777" w:rsidR="00A97E72" w:rsidRPr="00815E93" w:rsidRDefault="00A97E72" w:rsidP="00220BCE">
      <w:pPr>
        <w:rPr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F855FD" w:rsidRPr="00815E93" w14:paraId="19F63985" w14:textId="77777777" w:rsidTr="009839DB">
        <w:tc>
          <w:tcPr>
            <w:tcW w:w="2547" w:type="dxa"/>
          </w:tcPr>
          <w:p w14:paraId="515B187A" w14:textId="1E0EB068" w:rsidR="00F855FD" w:rsidRPr="00815E93" w:rsidRDefault="00F855FD" w:rsidP="00220BCE">
            <w:pPr>
              <w:rPr>
                <w:szCs w:val="24"/>
              </w:rPr>
            </w:pPr>
            <w:r w:rsidRPr="00815E93">
              <w:rPr>
                <w:szCs w:val="24"/>
              </w:rPr>
              <w:t>Name:</w:t>
            </w:r>
          </w:p>
        </w:tc>
        <w:tc>
          <w:tcPr>
            <w:tcW w:w="6520" w:type="dxa"/>
          </w:tcPr>
          <w:p w14:paraId="2EC6F2F6" w14:textId="77777777" w:rsidR="00F855FD" w:rsidRPr="00815E93" w:rsidRDefault="00F855FD" w:rsidP="00220BCE">
            <w:pPr>
              <w:rPr>
                <w:szCs w:val="24"/>
              </w:rPr>
            </w:pPr>
          </w:p>
        </w:tc>
      </w:tr>
      <w:tr w:rsidR="00F855FD" w:rsidRPr="00815E93" w14:paraId="708ABAE7" w14:textId="77777777" w:rsidTr="009839DB">
        <w:tc>
          <w:tcPr>
            <w:tcW w:w="2547" w:type="dxa"/>
          </w:tcPr>
          <w:p w14:paraId="16096050" w14:textId="370D42BF" w:rsidR="00F855FD" w:rsidRPr="00815E93" w:rsidRDefault="00F855FD" w:rsidP="00220BCE">
            <w:pPr>
              <w:rPr>
                <w:szCs w:val="24"/>
              </w:rPr>
            </w:pPr>
            <w:r w:rsidRPr="00815E93">
              <w:rPr>
                <w:szCs w:val="24"/>
              </w:rPr>
              <w:t xml:space="preserve">Role: </w:t>
            </w:r>
          </w:p>
        </w:tc>
        <w:tc>
          <w:tcPr>
            <w:tcW w:w="6520" w:type="dxa"/>
          </w:tcPr>
          <w:p w14:paraId="00C08AFF" w14:textId="77777777" w:rsidR="00F855FD" w:rsidRPr="00815E93" w:rsidRDefault="00F855FD" w:rsidP="00220BCE">
            <w:pPr>
              <w:rPr>
                <w:szCs w:val="24"/>
              </w:rPr>
            </w:pPr>
          </w:p>
        </w:tc>
      </w:tr>
      <w:tr w:rsidR="00F855FD" w:rsidRPr="00815E93" w14:paraId="222430AD" w14:textId="77777777" w:rsidTr="009839DB">
        <w:tc>
          <w:tcPr>
            <w:tcW w:w="2547" w:type="dxa"/>
          </w:tcPr>
          <w:p w14:paraId="15312003" w14:textId="368DEEB6" w:rsidR="00F855FD" w:rsidRPr="00815E93" w:rsidRDefault="002D56C4" w:rsidP="00220BCE">
            <w:pPr>
              <w:rPr>
                <w:szCs w:val="24"/>
              </w:rPr>
            </w:pPr>
            <w:r>
              <w:rPr>
                <w:szCs w:val="24"/>
              </w:rPr>
              <w:t>School/</w:t>
            </w:r>
            <w:r w:rsidR="00CC5EC7">
              <w:rPr>
                <w:szCs w:val="24"/>
              </w:rPr>
              <w:t xml:space="preserve"> </w:t>
            </w:r>
            <w:r w:rsidR="009839DB">
              <w:rPr>
                <w:szCs w:val="24"/>
              </w:rPr>
              <w:t>s</w:t>
            </w:r>
            <w:r w:rsidR="00F855FD" w:rsidRPr="00B57048">
              <w:rPr>
                <w:szCs w:val="24"/>
              </w:rPr>
              <w:t>etting:</w:t>
            </w:r>
          </w:p>
        </w:tc>
        <w:tc>
          <w:tcPr>
            <w:tcW w:w="6520" w:type="dxa"/>
          </w:tcPr>
          <w:p w14:paraId="18A5E2BE" w14:textId="77777777" w:rsidR="00F855FD" w:rsidRPr="00815E93" w:rsidRDefault="00F855FD" w:rsidP="00220BCE">
            <w:pPr>
              <w:rPr>
                <w:szCs w:val="24"/>
              </w:rPr>
            </w:pPr>
          </w:p>
        </w:tc>
      </w:tr>
      <w:tr w:rsidR="00F855FD" w:rsidRPr="00815E93" w14:paraId="2DB1819A" w14:textId="77777777" w:rsidTr="009839DB">
        <w:tc>
          <w:tcPr>
            <w:tcW w:w="2547" w:type="dxa"/>
          </w:tcPr>
          <w:p w14:paraId="616C14D1" w14:textId="71B2298A" w:rsidR="00F855FD" w:rsidRPr="00815E93" w:rsidRDefault="00F855FD" w:rsidP="00220BCE">
            <w:pPr>
              <w:rPr>
                <w:szCs w:val="24"/>
              </w:rPr>
            </w:pPr>
            <w:r w:rsidRPr="00815E93">
              <w:rPr>
                <w:szCs w:val="24"/>
              </w:rPr>
              <w:t xml:space="preserve">Local Authority: </w:t>
            </w:r>
          </w:p>
        </w:tc>
        <w:tc>
          <w:tcPr>
            <w:tcW w:w="6520" w:type="dxa"/>
          </w:tcPr>
          <w:p w14:paraId="0A678A11" w14:textId="77777777" w:rsidR="00F855FD" w:rsidRPr="00815E93" w:rsidRDefault="00F855FD" w:rsidP="00220BCE">
            <w:pPr>
              <w:rPr>
                <w:szCs w:val="24"/>
              </w:rPr>
            </w:pPr>
          </w:p>
        </w:tc>
      </w:tr>
      <w:tr w:rsidR="00F855FD" w:rsidRPr="00815E93" w14:paraId="3DE881BA" w14:textId="77777777" w:rsidTr="009839DB">
        <w:tc>
          <w:tcPr>
            <w:tcW w:w="2547" w:type="dxa"/>
          </w:tcPr>
          <w:p w14:paraId="0DC5B43C" w14:textId="08FB5CA5" w:rsidR="00F855FD" w:rsidRPr="00815E93" w:rsidRDefault="00F855FD" w:rsidP="00220BCE">
            <w:pPr>
              <w:rPr>
                <w:szCs w:val="24"/>
              </w:rPr>
            </w:pPr>
            <w:r w:rsidRPr="00815E93">
              <w:rPr>
                <w:szCs w:val="24"/>
              </w:rPr>
              <w:t xml:space="preserve">Email address: </w:t>
            </w:r>
          </w:p>
        </w:tc>
        <w:tc>
          <w:tcPr>
            <w:tcW w:w="6520" w:type="dxa"/>
          </w:tcPr>
          <w:p w14:paraId="74A0199E" w14:textId="77777777" w:rsidR="00F855FD" w:rsidRPr="00815E93" w:rsidRDefault="00F855FD" w:rsidP="00220BCE">
            <w:pPr>
              <w:rPr>
                <w:szCs w:val="24"/>
              </w:rPr>
            </w:pPr>
          </w:p>
        </w:tc>
      </w:tr>
    </w:tbl>
    <w:p w14:paraId="1D563DAF" w14:textId="53F0798D" w:rsidR="008E2814" w:rsidRPr="008E2814" w:rsidRDefault="008E2814" w:rsidP="008E2814">
      <w:pPr>
        <w:pStyle w:val="NormalWeb"/>
        <w:rPr>
          <w:rFonts w:ascii="Arial" w:eastAsia="+mn-ea" w:hAnsi="Arial" w:cs="Arial"/>
          <w:color w:val="000000"/>
          <w:kern w:val="24"/>
        </w:rPr>
      </w:pPr>
      <w:r w:rsidRPr="008E2814">
        <w:rPr>
          <w:rFonts w:ascii="Arial" w:eastAsia="+mn-ea" w:hAnsi="Arial" w:cs="Arial"/>
          <w:b/>
          <w:bCs/>
          <w:color w:val="000000"/>
          <w:kern w:val="24"/>
        </w:rPr>
        <w:t xml:space="preserve">By submitting this work, you confirm </w:t>
      </w:r>
      <w:r w:rsidR="003B3310">
        <w:rPr>
          <w:rFonts w:ascii="Arial" w:eastAsia="+mn-ea" w:hAnsi="Arial" w:cs="Arial"/>
          <w:b/>
          <w:bCs/>
          <w:color w:val="000000"/>
          <w:kern w:val="24"/>
        </w:rPr>
        <w:t xml:space="preserve">you agree to all the </w:t>
      </w:r>
      <w:r w:rsidRPr="008E2814">
        <w:rPr>
          <w:rFonts w:ascii="Arial" w:eastAsia="+mn-ea" w:hAnsi="Arial" w:cs="Arial"/>
          <w:b/>
          <w:bCs/>
          <w:color w:val="000000"/>
          <w:kern w:val="24"/>
        </w:rPr>
        <w:t xml:space="preserve">following </w:t>
      </w:r>
      <w:r w:rsidR="003B3310">
        <w:rPr>
          <w:rFonts w:ascii="Arial" w:eastAsia="+mn-ea" w:hAnsi="Arial" w:cs="Arial"/>
          <w:b/>
          <w:bCs/>
          <w:color w:val="000000"/>
          <w:kern w:val="24"/>
        </w:rPr>
        <w:t xml:space="preserve">statements </w:t>
      </w:r>
      <w:r w:rsidR="003B3310" w:rsidRPr="003B3310">
        <w:rPr>
          <w:rFonts w:ascii="Arial" w:eastAsia="+mn-ea" w:hAnsi="Arial" w:cs="Arial"/>
          <w:b/>
          <w:bCs/>
          <w:color w:val="000000"/>
          <w:kern w:val="24"/>
        </w:rPr>
        <w:t>(confirmation is required for certification):</w:t>
      </w:r>
    </w:p>
    <w:p w14:paraId="108914C8" w14:textId="5B66AFC3" w:rsidR="008E2814" w:rsidRPr="008E2814" w:rsidRDefault="003B3310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>
        <w:rPr>
          <w:rFonts w:ascii="Arial" w:eastAsia="+mn-ea" w:hAnsi="Arial" w:cs="Arial"/>
          <w:color w:val="000000"/>
          <w:kern w:val="24"/>
        </w:rPr>
        <w:t>I am</w:t>
      </w:r>
      <w:r w:rsidR="008E2814" w:rsidRPr="008E2814">
        <w:rPr>
          <w:rFonts w:ascii="Arial" w:eastAsia="+mn-ea" w:hAnsi="Arial" w:cs="Arial"/>
          <w:color w:val="000000"/>
          <w:kern w:val="24"/>
        </w:rPr>
        <w:t xml:space="preserve"> a practitioner in a Scottish setting or on the Scottish supply list.</w:t>
      </w:r>
    </w:p>
    <w:p w14:paraId="75EEE497" w14:textId="0DDDFBFC" w:rsidR="008E2814" w:rsidRPr="008E2814" w:rsidRDefault="008E2814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 w:rsidRPr="008E2814">
        <w:rPr>
          <w:rFonts w:ascii="Arial" w:eastAsia="+mn-ea" w:hAnsi="Arial" w:cs="Arial"/>
          <w:color w:val="000000"/>
          <w:kern w:val="24"/>
        </w:rPr>
        <w:t xml:space="preserve">The submission is entirely </w:t>
      </w:r>
      <w:r w:rsidR="003B3310">
        <w:rPr>
          <w:rFonts w:ascii="Arial" w:eastAsia="+mn-ea" w:hAnsi="Arial" w:cs="Arial"/>
          <w:color w:val="000000"/>
          <w:kern w:val="24"/>
        </w:rPr>
        <w:t>my</w:t>
      </w:r>
      <w:r w:rsidRPr="008E2814">
        <w:rPr>
          <w:rFonts w:ascii="Arial" w:eastAsia="+mn-ea" w:hAnsi="Arial" w:cs="Arial"/>
          <w:color w:val="000000"/>
          <w:kern w:val="24"/>
        </w:rPr>
        <w:t xml:space="preserve"> own work.</w:t>
      </w:r>
    </w:p>
    <w:p w14:paraId="68C46DF0" w14:textId="77777777" w:rsidR="008E2814" w:rsidRPr="008E2814" w:rsidRDefault="008E2814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 w:rsidRPr="008E2814">
        <w:rPr>
          <w:rFonts w:ascii="Arial" w:eastAsia="+mn-ea" w:hAnsi="Arial" w:cs="Arial"/>
          <w:color w:val="000000"/>
          <w:kern w:val="24"/>
        </w:rPr>
        <w:t>Permissions have been granted for all quotes and images used.</w:t>
      </w:r>
    </w:p>
    <w:p w14:paraId="52BA7E68" w14:textId="77777777" w:rsidR="008E2814" w:rsidRPr="008E2814" w:rsidRDefault="008E2814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 w:rsidRPr="008E2814">
        <w:rPr>
          <w:rFonts w:ascii="Arial" w:eastAsia="+mn-ea" w:hAnsi="Arial" w:cs="Arial"/>
          <w:color w:val="000000"/>
          <w:kern w:val="24"/>
        </w:rPr>
        <w:t>Permissions have been granted for any quotes/images from individuals under 16.</w:t>
      </w:r>
    </w:p>
    <w:p w14:paraId="7BACA0A5" w14:textId="401879AC" w:rsidR="00E865AA" w:rsidRPr="00E865AA" w:rsidRDefault="00E865AA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>
        <w:rPr>
          <w:rFonts w:ascii="Arial" w:eastAsia="+mn-ea" w:hAnsi="Arial" w:cs="Arial"/>
          <w:color w:val="000000"/>
          <w:kern w:val="24"/>
        </w:rPr>
        <w:t xml:space="preserve">I have completed the </w:t>
      </w:r>
      <w:r w:rsidRPr="00E865AA">
        <w:rPr>
          <w:rFonts w:ascii="Arial" w:eastAsia="+mn-ea" w:hAnsi="Arial" w:cs="Arial"/>
        </w:rPr>
        <w:t>4</w:t>
      </w:r>
      <w:r>
        <w:rPr>
          <w:rFonts w:ascii="Arial" w:eastAsia="+mn-ea" w:hAnsi="Arial" w:cs="Arial"/>
        </w:rPr>
        <w:t xml:space="preserve"> </w:t>
      </w:r>
      <w:r w:rsidRPr="00E865AA">
        <w:rPr>
          <w:rFonts w:ascii="Arial" w:eastAsia="+mn-ea" w:hAnsi="Arial" w:cs="Arial"/>
        </w:rPr>
        <w:t>required AML PLAs.</w:t>
      </w:r>
    </w:p>
    <w:p w14:paraId="57903D09" w14:textId="6EC0F60F" w:rsidR="008E2814" w:rsidRPr="008E2814" w:rsidRDefault="003B3310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 w:rsidRPr="00E865AA">
        <w:rPr>
          <w:rFonts w:eastAsia="+mn-ea"/>
        </w:rPr>
        <w:t>I</w:t>
      </w:r>
      <w:r w:rsidR="008E2814" w:rsidRPr="008E2814">
        <w:rPr>
          <w:rFonts w:ascii="Arial" w:eastAsia="+mn-ea" w:hAnsi="Arial" w:cs="Arial"/>
          <w:color w:val="000000"/>
          <w:kern w:val="24"/>
        </w:rPr>
        <w:t xml:space="preserve"> understand that Education Scotland will retain my Learning Summary, may share anonymised elements from it, and may contact me about it.</w:t>
      </w:r>
    </w:p>
    <w:p w14:paraId="6842EC4D" w14:textId="77777777" w:rsidR="008A46A0" w:rsidRPr="008A46A0" w:rsidRDefault="003B3310" w:rsidP="008E2814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>
        <w:rPr>
          <w:rFonts w:ascii="Arial" w:eastAsia="+mn-ea" w:hAnsi="Arial" w:cs="Arial"/>
          <w:color w:val="000000"/>
          <w:kern w:val="24"/>
        </w:rPr>
        <w:t>My</w:t>
      </w:r>
      <w:r w:rsidR="008E2814" w:rsidRPr="008E2814">
        <w:rPr>
          <w:rFonts w:ascii="Arial" w:eastAsia="+mn-ea" w:hAnsi="Arial" w:cs="Arial"/>
          <w:color w:val="000000"/>
          <w:kern w:val="24"/>
        </w:rPr>
        <w:t xml:space="preserve"> details (name, setting) will be shared with </w:t>
      </w:r>
      <w:r>
        <w:rPr>
          <w:rFonts w:ascii="Arial" w:eastAsia="+mn-ea" w:hAnsi="Arial" w:cs="Arial"/>
          <w:color w:val="000000"/>
          <w:kern w:val="24"/>
        </w:rPr>
        <w:t>my</w:t>
      </w:r>
      <w:r w:rsidR="008E2814" w:rsidRPr="008E2814">
        <w:rPr>
          <w:rFonts w:ascii="Arial" w:eastAsia="+mn-ea" w:hAnsi="Arial" w:cs="Arial"/>
          <w:color w:val="000000"/>
          <w:kern w:val="24"/>
        </w:rPr>
        <w:t xml:space="preserve"> Local Authority Career Long Professional Learning Lead to support </w:t>
      </w:r>
      <w:r>
        <w:rPr>
          <w:rFonts w:ascii="Arial" w:eastAsia="+mn-ea" w:hAnsi="Arial" w:cs="Arial"/>
          <w:color w:val="000000"/>
          <w:kern w:val="24"/>
        </w:rPr>
        <w:t xml:space="preserve">my </w:t>
      </w:r>
      <w:r w:rsidR="008E2814" w:rsidRPr="008E2814">
        <w:rPr>
          <w:rFonts w:ascii="Arial" w:eastAsia="+mn-ea" w:hAnsi="Arial" w:cs="Arial"/>
          <w:color w:val="000000"/>
          <w:kern w:val="24"/>
        </w:rPr>
        <w:t>continued professional learning</w:t>
      </w:r>
      <w:r>
        <w:rPr>
          <w:rFonts w:ascii="Arial" w:eastAsia="+mn-ea" w:hAnsi="Arial" w:cs="Arial"/>
          <w:color w:val="000000"/>
          <w:kern w:val="24"/>
        </w:rPr>
        <w:t xml:space="preserve"> (for Local Authority employees only)</w:t>
      </w:r>
      <w:r w:rsidR="008E2814" w:rsidRPr="008E2814">
        <w:rPr>
          <w:rFonts w:ascii="Arial" w:eastAsia="+mn-ea" w:hAnsi="Arial" w:cs="Arial"/>
          <w:color w:val="000000"/>
          <w:kern w:val="24"/>
        </w:rPr>
        <w:t>.</w:t>
      </w:r>
      <w:r w:rsidR="008A46A0" w:rsidRPr="008A46A0">
        <w:rPr>
          <w:i/>
          <w:iCs/>
        </w:rPr>
        <w:t xml:space="preserve"> </w:t>
      </w:r>
    </w:p>
    <w:p w14:paraId="2CA3240F" w14:textId="5ADA12CB" w:rsidR="00022868" w:rsidRDefault="008A46A0" w:rsidP="00022868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 w:rsidRPr="008A46A0">
        <w:rPr>
          <w:rFonts w:ascii="Arial" w:hAnsi="Arial" w:cs="Arial"/>
        </w:rPr>
        <w:t xml:space="preserve">There </w:t>
      </w:r>
      <w:r>
        <w:rPr>
          <w:rFonts w:ascii="Arial" w:hAnsi="Arial" w:cs="Arial"/>
        </w:rPr>
        <w:t>are</w:t>
      </w:r>
      <w:r w:rsidRPr="008A46A0">
        <w:rPr>
          <w:rFonts w:ascii="Arial" w:hAnsi="Arial" w:cs="Arial"/>
        </w:rPr>
        <w:t xml:space="preserve"> no other names or personal identifiers in this submission.</w:t>
      </w:r>
    </w:p>
    <w:p w14:paraId="4E80A83F" w14:textId="6A37CFB8" w:rsidR="00022868" w:rsidRPr="009D0962" w:rsidRDefault="00022868" w:rsidP="00022868">
      <w:pPr>
        <w:pStyle w:val="NormalWeb"/>
        <w:numPr>
          <w:ilvl w:val="0"/>
          <w:numId w:val="14"/>
        </w:numPr>
        <w:rPr>
          <w:rFonts w:ascii="Arial" w:eastAsia="+mn-ea" w:hAnsi="Arial" w:cs="Arial"/>
          <w:color w:val="000000"/>
          <w:kern w:val="24"/>
        </w:rPr>
      </w:pPr>
      <w:r w:rsidRPr="009D0962">
        <w:rPr>
          <w:rFonts w:ascii="Arial" w:eastAsia="+mn-ea" w:hAnsi="Arial" w:cs="Arial"/>
          <w:color w:val="000000"/>
          <w:kern w:val="24"/>
          <w:lang w:val="en-US"/>
        </w:rPr>
        <w:t xml:space="preserve">I have completed </w:t>
      </w:r>
      <w:r>
        <w:rPr>
          <w:rFonts w:ascii="Arial" w:eastAsia="+mn-ea" w:hAnsi="Arial" w:cs="Arial"/>
          <w:color w:val="000000"/>
          <w:kern w:val="24"/>
          <w:lang w:val="en-US"/>
        </w:rPr>
        <w:t>AML</w:t>
      </w:r>
      <w:r w:rsidRPr="009D0962">
        <w:rPr>
          <w:rFonts w:ascii="Arial" w:eastAsia="+mn-ea" w:hAnsi="Arial" w:cs="Arial"/>
          <w:color w:val="000000"/>
          <w:kern w:val="24"/>
          <w:lang w:val="en-US"/>
        </w:rPr>
        <w:t xml:space="preserve"> as a self-directed individual learner. </w:t>
      </w:r>
    </w:p>
    <w:p w14:paraId="38C358A5" w14:textId="31E25976" w:rsidR="00022868" w:rsidRPr="008A46A0" w:rsidRDefault="00022868" w:rsidP="000E7D8C">
      <w:pPr>
        <w:pStyle w:val="NormalWeb"/>
        <w:rPr>
          <w:rFonts w:ascii="Arial" w:eastAsia="+mn-ea" w:hAnsi="Arial" w:cs="Arial"/>
          <w:color w:val="000000"/>
          <w:kern w:val="24"/>
        </w:rPr>
      </w:pPr>
      <w:r w:rsidRPr="009D0962">
        <w:rPr>
          <w:rFonts w:ascii="Arial" w:hAnsi="Arial" w:cs="Arial"/>
          <w:b/>
          <w:bCs/>
          <w:u w:val="single"/>
        </w:rPr>
        <w:t xml:space="preserve">IMPORTANT </w:t>
      </w:r>
      <w:r>
        <w:rPr>
          <w:rFonts w:ascii="Arial" w:hAnsi="Arial" w:cs="Arial"/>
          <w:b/>
          <w:bCs/>
          <w:u w:val="single"/>
        </w:rPr>
        <w:t>REMINDER</w:t>
      </w:r>
      <w:r w:rsidRPr="009D0962">
        <w:rPr>
          <w:rFonts w:ascii="Arial" w:hAnsi="Arial" w:cs="Arial"/>
          <w:b/>
          <w:bCs/>
          <w:u w:val="single"/>
        </w:rPr>
        <w:t>:</w:t>
      </w:r>
      <w:r w:rsidRPr="009D0962">
        <w:rPr>
          <w:rFonts w:ascii="Arial" w:hAnsi="Arial" w:cs="Arial"/>
          <w:u w:val="single"/>
        </w:rPr>
        <w:t xml:space="preserve"> If you have completed </w:t>
      </w:r>
      <w:r>
        <w:rPr>
          <w:rFonts w:ascii="Arial" w:hAnsi="Arial" w:cs="Arial"/>
          <w:u w:val="single"/>
        </w:rPr>
        <w:t>AML</w:t>
      </w:r>
      <w:r w:rsidRPr="009D0962">
        <w:rPr>
          <w:rFonts w:ascii="Arial" w:hAnsi="Arial" w:cs="Arial"/>
          <w:u w:val="single"/>
        </w:rPr>
        <w:t xml:space="preserve"> as part of a Local Authority group, please do </w:t>
      </w:r>
      <w:r w:rsidRPr="009D0962">
        <w:rPr>
          <w:rFonts w:ascii="Arial" w:hAnsi="Arial" w:cs="Arial"/>
          <w:b/>
          <w:bCs/>
          <w:u w:val="single"/>
        </w:rPr>
        <w:t>not</w:t>
      </w:r>
      <w:r w:rsidRPr="009D0962">
        <w:rPr>
          <w:rFonts w:ascii="Arial" w:hAnsi="Arial" w:cs="Arial"/>
          <w:u w:val="single"/>
        </w:rPr>
        <w:t xml:space="preserve"> send us your completed </w:t>
      </w:r>
      <w:r w:rsidR="00810D6E">
        <w:rPr>
          <w:rFonts w:ascii="Arial" w:hAnsi="Arial" w:cs="Arial"/>
          <w:u w:val="single"/>
        </w:rPr>
        <w:t>Learning Summary</w:t>
      </w:r>
      <w:r w:rsidRPr="009D0962">
        <w:rPr>
          <w:rFonts w:ascii="Arial" w:hAnsi="Arial" w:cs="Arial"/>
          <w:u w:val="single"/>
        </w:rPr>
        <w:t xml:space="preserve">. Local arrangements for completion and certification will be in place, so please refer to your Local Authority </w:t>
      </w:r>
      <w:r>
        <w:rPr>
          <w:rFonts w:ascii="Arial" w:hAnsi="Arial" w:cs="Arial"/>
          <w:u w:val="single"/>
        </w:rPr>
        <w:t>AML</w:t>
      </w:r>
      <w:r w:rsidRPr="009D0962">
        <w:rPr>
          <w:rFonts w:ascii="Arial" w:hAnsi="Arial" w:cs="Arial"/>
          <w:u w:val="single"/>
        </w:rPr>
        <w:t xml:space="preserve"> facilitator.</w:t>
      </w:r>
    </w:p>
    <w:p w14:paraId="392C9107" w14:textId="77777777" w:rsidR="00022868" w:rsidRDefault="00022868" w:rsidP="00022868">
      <w:p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22868" w14:paraId="26EDA8C2" w14:textId="77777777" w:rsidTr="00AD6FA9">
        <w:tc>
          <w:tcPr>
            <w:tcW w:w="2547" w:type="dxa"/>
          </w:tcPr>
          <w:p w14:paraId="7DC48046" w14:textId="77777777" w:rsidR="00022868" w:rsidRDefault="00022868" w:rsidP="00AD6FA9">
            <w:pPr>
              <w:pStyle w:val="NormalWeb"/>
              <w:spacing w:before="0" w:beforeAutospacing="0" w:after="0" w:afterAutospacing="0"/>
              <w:rPr>
                <w:rFonts w:ascii="Arial" w:eastAsia="+mn-ea" w:hAnsi="Arial" w:cs="Arial"/>
                <w:color w:val="000000"/>
                <w:kern w:val="24"/>
                <w:lang w:val="en-US"/>
              </w:rPr>
            </w:pPr>
            <w:r>
              <w:rPr>
                <w:rFonts w:ascii="Arial" w:eastAsia="+mn-ea" w:hAnsi="Arial" w:cs="Arial"/>
                <w:color w:val="000000"/>
                <w:kern w:val="24"/>
                <w:lang w:val="en-US"/>
              </w:rPr>
              <w:t>Electronic signature</w:t>
            </w:r>
          </w:p>
        </w:tc>
        <w:tc>
          <w:tcPr>
            <w:tcW w:w="6469" w:type="dxa"/>
          </w:tcPr>
          <w:p w14:paraId="7679E940" w14:textId="77777777" w:rsidR="00022868" w:rsidRDefault="00022868" w:rsidP="00AD6FA9">
            <w:pPr>
              <w:pStyle w:val="NormalWeb"/>
              <w:spacing w:before="0" w:beforeAutospacing="0" w:after="0" w:afterAutospacing="0"/>
              <w:rPr>
                <w:rFonts w:ascii="Arial" w:eastAsia="+mn-ea" w:hAnsi="Arial" w:cs="Arial"/>
                <w:color w:val="000000"/>
                <w:kern w:val="24"/>
                <w:lang w:val="en-US"/>
              </w:rPr>
            </w:pPr>
          </w:p>
          <w:p w14:paraId="3DF624C7" w14:textId="77777777" w:rsidR="00022868" w:rsidRDefault="00022868" w:rsidP="00AD6FA9">
            <w:pPr>
              <w:pStyle w:val="NormalWeb"/>
              <w:spacing w:before="0" w:beforeAutospacing="0" w:after="0" w:afterAutospacing="0"/>
              <w:rPr>
                <w:rFonts w:ascii="Arial" w:eastAsia="+mn-ea" w:hAnsi="Arial" w:cs="Arial"/>
                <w:color w:val="000000"/>
                <w:kern w:val="24"/>
                <w:lang w:val="en-US"/>
              </w:rPr>
            </w:pPr>
          </w:p>
        </w:tc>
      </w:tr>
      <w:tr w:rsidR="00022868" w14:paraId="41F55D54" w14:textId="77777777" w:rsidTr="00AD6FA9">
        <w:tc>
          <w:tcPr>
            <w:tcW w:w="2547" w:type="dxa"/>
          </w:tcPr>
          <w:p w14:paraId="066FD260" w14:textId="77777777" w:rsidR="00022868" w:rsidRDefault="00022868" w:rsidP="00AD6FA9">
            <w:pPr>
              <w:pStyle w:val="NormalWeb"/>
              <w:spacing w:before="0" w:beforeAutospacing="0" w:after="0" w:afterAutospacing="0"/>
              <w:rPr>
                <w:rFonts w:ascii="Arial" w:eastAsia="+mn-ea" w:hAnsi="Arial" w:cs="Arial"/>
                <w:color w:val="000000"/>
                <w:kern w:val="24"/>
                <w:lang w:val="en-US"/>
              </w:rPr>
            </w:pPr>
            <w:r>
              <w:rPr>
                <w:rFonts w:ascii="Arial" w:eastAsia="+mn-ea" w:hAnsi="Arial" w:cs="Arial"/>
                <w:color w:val="000000"/>
                <w:kern w:val="24"/>
                <w:lang w:val="en-US"/>
              </w:rPr>
              <w:t>Date</w:t>
            </w:r>
          </w:p>
        </w:tc>
        <w:tc>
          <w:tcPr>
            <w:tcW w:w="6469" w:type="dxa"/>
          </w:tcPr>
          <w:p w14:paraId="0AE673B0" w14:textId="77777777" w:rsidR="00022868" w:rsidRDefault="00022868" w:rsidP="00AD6FA9">
            <w:pPr>
              <w:pStyle w:val="NormalWeb"/>
              <w:spacing w:before="0" w:beforeAutospacing="0" w:after="0" w:afterAutospacing="0"/>
              <w:rPr>
                <w:rFonts w:ascii="Arial" w:eastAsia="+mn-ea" w:hAnsi="Arial" w:cs="Arial"/>
                <w:color w:val="000000"/>
                <w:kern w:val="24"/>
                <w:lang w:val="en-US"/>
              </w:rPr>
            </w:pPr>
          </w:p>
          <w:p w14:paraId="45F0CD00" w14:textId="77777777" w:rsidR="00022868" w:rsidRDefault="00022868" w:rsidP="00AD6FA9">
            <w:pPr>
              <w:pStyle w:val="NormalWeb"/>
              <w:spacing w:before="0" w:beforeAutospacing="0" w:after="0" w:afterAutospacing="0"/>
              <w:rPr>
                <w:rFonts w:ascii="Arial" w:eastAsia="+mn-ea" w:hAnsi="Arial" w:cs="Arial"/>
                <w:color w:val="000000"/>
                <w:kern w:val="24"/>
                <w:lang w:val="en-US"/>
              </w:rPr>
            </w:pPr>
          </w:p>
        </w:tc>
      </w:tr>
    </w:tbl>
    <w:p w14:paraId="3C1EC5DF" w14:textId="77777777" w:rsidR="000848B0" w:rsidRDefault="000848B0" w:rsidP="00850D7F">
      <w:pPr>
        <w:pStyle w:val="NormalWeb"/>
        <w:spacing w:before="0" w:beforeAutospacing="0" w:after="0" w:afterAutospacing="0"/>
        <w:rPr>
          <w:rFonts w:ascii="Arial" w:eastAsia="+mn-ea" w:hAnsi="Arial" w:cs="Arial"/>
          <w:color w:val="000000"/>
          <w:kern w:val="24"/>
          <w:lang w:val="en-US"/>
        </w:rPr>
      </w:pPr>
    </w:p>
    <w:p w14:paraId="2053C32E" w14:textId="77777777" w:rsidR="005E6AB9" w:rsidRDefault="005E6AB9" w:rsidP="00A97E72">
      <w:pPr>
        <w:pStyle w:val="NormalWeb"/>
        <w:spacing w:before="0" w:beforeAutospacing="0" w:after="0" w:afterAutospacing="0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  <w:bookmarkStart w:id="2" w:name="_Hlk168379645"/>
      <w:r>
        <w:rPr>
          <w:rFonts w:ascii="Arial" w:eastAsia="+mn-ea" w:hAnsi="Arial" w:cs="Arial"/>
          <w:b/>
          <w:bCs/>
          <w:color w:val="000000"/>
          <w:kern w:val="24"/>
          <w:lang w:val="en-US"/>
        </w:rPr>
        <w:br w:type="page"/>
      </w:r>
    </w:p>
    <w:p w14:paraId="25BC9F1D" w14:textId="4F7D9897" w:rsidR="00A97E72" w:rsidRDefault="00A97E72" w:rsidP="00A97E72">
      <w:pPr>
        <w:pStyle w:val="NormalWeb"/>
        <w:spacing w:before="0" w:beforeAutospacing="0" w:after="0" w:afterAutospacing="0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  <w:r w:rsidRPr="00815E93">
        <w:rPr>
          <w:rFonts w:ascii="Arial" w:eastAsia="+mn-ea" w:hAnsi="Arial" w:cs="Arial"/>
          <w:b/>
          <w:bCs/>
          <w:color w:val="000000"/>
          <w:kern w:val="24"/>
          <w:lang w:val="en-US"/>
        </w:rPr>
        <w:lastRenderedPageBreak/>
        <w:t xml:space="preserve">Your Learning Summary </w:t>
      </w:r>
    </w:p>
    <w:p w14:paraId="30394917" w14:textId="36B63AB9" w:rsidR="00A97E72" w:rsidRDefault="002944E3" w:rsidP="00A97E72">
      <w:pPr>
        <w:pStyle w:val="NormalWeb"/>
        <w:spacing w:before="0" w:beforeAutospacing="0" w:after="0" w:afterAutospacing="0"/>
        <w:rPr>
          <w:rFonts w:ascii="Arial" w:eastAsia="+mn-ea" w:hAnsi="Arial" w:cs="Arial"/>
          <w:b/>
          <w:bCs/>
          <w:color w:val="000000"/>
          <w:kern w:val="24"/>
          <w:lang w:val="en-US"/>
        </w:rPr>
      </w:pPr>
      <w:r w:rsidRPr="00F90565">
        <w:rPr>
          <w:rFonts w:ascii="Arial" w:eastAsia="+mn-ea" w:hAnsi="Arial" w:cs="Arial"/>
          <w:color w:val="000000"/>
          <w:kern w:val="24"/>
          <w:lang w:val="en-US"/>
        </w:rPr>
        <w:t xml:space="preserve">You should </w:t>
      </w:r>
      <w:r w:rsidR="00CD1AF6">
        <w:rPr>
          <w:rFonts w:ascii="Arial" w:eastAsia="+mn-ea" w:hAnsi="Arial" w:cs="Arial"/>
          <w:color w:val="000000"/>
          <w:kern w:val="24"/>
          <w:lang w:val="en-US"/>
        </w:rPr>
        <w:t xml:space="preserve">have </w:t>
      </w:r>
      <w:r w:rsidR="00F90565" w:rsidRPr="00F90565">
        <w:rPr>
          <w:rFonts w:ascii="Arial" w:eastAsia="+mn-ea" w:hAnsi="Arial" w:cs="Arial"/>
          <w:color w:val="000000"/>
          <w:kern w:val="24"/>
          <w:lang w:val="en-US"/>
        </w:rPr>
        <w:t>select</w:t>
      </w:r>
      <w:r w:rsidR="00CD1AF6">
        <w:rPr>
          <w:rFonts w:ascii="Arial" w:eastAsia="+mn-ea" w:hAnsi="Arial" w:cs="Arial"/>
          <w:color w:val="000000"/>
          <w:kern w:val="24"/>
          <w:lang w:val="en-US"/>
        </w:rPr>
        <w:t>ed</w:t>
      </w:r>
      <w:r w:rsidRPr="00F90565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42E443F9" w:rsidRPr="00F90565">
        <w:rPr>
          <w:rFonts w:ascii="Arial" w:eastAsia="+mn-ea" w:hAnsi="Arial" w:cs="Arial"/>
          <w:color w:val="000000"/>
          <w:kern w:val="24"/>
          <w:lang w:val="en-US"/>
        </w:rPr>
        <w:t>at least</w:t>
      </w:r>
      <w:r w:rsidR="005C748B">
        <w:rPr>
          <w:rFonts w:ascii="Arial" w:eastAsia="+mn-ea" w:hAnsi="Arial" w:cs="Arial"/>
          <w:color w:val="000000"/>
          <w:kern w:val="24"/>
          <w:lang w:val="en-US"/>
        </w:rPr>
        <w:t xml:space="preserve"> two</w:t>
      </w:r>
      <w:r w:rsidRPr="00F90565">
        <w:rPr>
          <w:rFonts w:ascii="Arial" w:eastAsia="+mn-ea" w:hAnsi="Arial" w:cs="Arial"/>
          <w:color w:val="000000"/>
          <w:kern w:val="24"/>
          <w:lang w:val="en-US"/>
        </w:rPr>
        <w:t xml:space="preserve"> P</w:t>
      </w:r>
      <w:r w:rsidR="0025741E">
        <w:rPr>
          <w:rFonts w:ascii="Arial" w:eastAsia="+mn-ea" w:hAnsi="Arial" w:cs="Arial"/>
          <w:color w:val="000000"/>
          <w:kern w:val="24"/>
          <w:lang w:val="en-US"/>
        </w:rPr>
        <w:t>rofessional Learning Activities (P</w:t>
      </w:r>
      <w:r w:rsidRPr="00F90565">
        <w:rPr>
          <w:rFonts w:ascii="Arial" w:eastAsia="+mn-ea" w:hAnsi="Arial" w:cs="Arial"/>
          <w:color w:val="000000"/>
          <w:kern w:val="24"/>
          <w:lang w:val="en-US"/>
        </w:rPr>
        <w:t>LAs</w:t>
      </w:r>
      <w:r w:rsidR="0025741E">
        <w:rPr>
          <w:rFonts w:ascii="Arial" w:eastAsia="+mn-ea" w:hAnsi="Arial" w:cs="Arial"/>
          <w:color w:val="000000"/>
          <w:kern w:val="24"/>
          <w:lang w:val="en-US"/>
        </w:rPr>
        <w:t>)</w:t>
      </w:r>
      <w:r w:rsidRPr="00F90565">
        <w:rPr>
          <w:rFonts w:ascii="Arial" w:eastAsia="+mn-ea" w:hAnsi="Arial" w:cs="Arial"/>
          <w:color w:val="000000"/>
          <w:kern w:val="24"/>
          <w:lang w:val="en-US"/>
        </w:rPr>
        <w:t xml:space="preserve"> from the </w:t>
      </w:r>
      <w:r w:rsidR="004B2A06">
        <w:rPr>
          <w:rFonts w:ascii="Arial" w:eastAsia="+mn-ea" w:hAnsi="Arial" w:cs="Arial"/>
          <w:color w:val="000000"/>
          <w:kern w:val="24"/>
          <w:lang w:val="en-US"/>
        </w:rPr>
        <w:t>Roles of Middle Leadership</w:t>
      </w:r>
      <w:r w:rsidR="002324CA" w:rsidRPr="00F90565">
        <w:rPr>
          <w:rFonts w:ascii="Arial" w:eastAsia="+mn-ea" w:hAnsi="Arial" w:cs="Arial"/>
          <w:color w:val="000000"/>
          <w:kern w:val="24"/>
          <w:lang w:val="en-US"/>
        </w:rPr>
        <w:t xml:space="preserve"> and </w:t>
      </w:r>
      <w:r w:rsidR="42E443F9" w:rsidRPr="00F90565">
        <w:rPr>
          <w:rFonts w:ascii="Arial" w:eastAsia="+mn-ea" w:hAnsi="Arial" w:cs="Arial"/>
          <w:color w:val="000000"/>
          <w:kern w:val="24"/>
          <w:lang w:val="en-US"/>
        </w:rPr>
        <w:t>at least</w:t>
      </w:r>
      <w:r w:rsidR="002324CA" w:rsidRPr="00F90565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="005C748B">
        <w:rPr>
          <w:rFonts w:ascii="Arial" w:eastAsia="+mn-ea" w:hAnsi="Arial" w:cs="Arial"/>
          <w:color w:val="000000"/>
          <w:kern w:val="24"/>
          <w:lang w:val="en-US"/>
        </w:rPr>
        <w:t>two</w:t>
      </w:r>
      <w:r w:rsidR="002324CA" w:rsidRPr="00F90565">
        <w:rPr>
          <w:rFonts w:ascii="Arial" w:eastAsia="+mn-ea" w:hAnsi="Arial" w:cs="Arial"/>
          <w:color w:val="000000"/>
          <w:kern w:val="24"/>
          <w:lang w:val="en-US"/>
        </w:rPr>
        <w:t xml:space="preserve"> from the </w:t>
      </w:r>
      <w:r w:rsidR="006F21C3" w:rsidRPr="00F90565">
        <w:rPr>
          <w:rFonts w:ascii="Arial" w:eastAsia="+mn-ea" w:hAnsi="Arial" w:cs="Arial"/>
          <w:color w:val="000000"/>
          <w:kern w:val="24"/>
          <w:lang w:val="en-US"/>
        </w:rPr>
        <w:t>Inclusi</w:t>
      </w:r>
      <w:r w:rsidR="004B2A06">
        <w:rPr>
          <w:rFonts w:ascii="Arial" w:eastAsia="+mn-ea" w:hAnsi="Arial" w:cs="Arial"/>
          <w:color w:val="000000"/>
          <w:kern w:val="24"/>
          <w:lang w:val="en-US"/>
        </w:rPr>
        <w:t>on,</w:t>
      </w:r>
      <w:r w:rsidR="00F90565" w:rsidRPr="00F90565">
        <w:rPr>
          <w:rFonts w:ascii="Arial" w:eastAsia="+mn-ea" w:hAnsi="Arial" w:cs="Arial"/>
          <w:color w:val="000000"/>
          <w:kern w:val="24"/>
          <w:lang w:val="en-US"/>
        </w:rPr>
        <w:t xml:space="preserve"> Wellbeing and Equalities (</w:t>
      </w:r>
      <w:proofErr w:type="spellStart"/>
      <w:r w:rsidR="00F90565" w:rsidRPr="00F90565">
        <w:rPr>
          <w:rFonts w:ascii="Arial" w:eastAsia="+mn-ea" w:hAnsi="Arial" w:cs="Arial"/>
          <w:color w:val="000000"/>
          <w:kern w:val="24"/>
          <w:lang w:val="en-US"/>
        </w:rPr>
        <w:t>IWE</w:t>
      </w:r>
      <w:proofErr w:type="spellEnd"/>
      <w:r w:rsidR="00F90565" w:rsidRPr="00F90565">
        <w:rPr>
          <w:rFonts w:ascii="Arial" w:eastAsia="+mn-ea" w:hAnsi="Arial" w:cs="Arial"/>
          <w:color w:val="000000"/>
          <w:kern w:val="24"/>
          <w:lang w:val="en-US"/>
        </w:rPr>
        <w:t>) themes</w:t>
      </w:r>
      <w:r w:rsidR="006F21C3">
        <w:rPr>
          <w:rFonts w:ascii="Arial" w:eastAsia="+mn-ea" w:hAnsi="Arial" w:cs="Arial"/>
          <w:color w:val="000000"/>
          <w:kern w:val="24"/>
          <w:lang w:val="en-US"/>
        </w:rPr>
        <w:t>.</w:t>
      </w:r>
    </w:p>
    <w:p w14:paraId="7BAFC1DF" w14:textId="77777777" w:rsidR="00F97E29" w:rsidRPr="00F97E29" w:rsidRDefault="00F97E29" w:rsidP="00A97E72">
      <w:pPr>
        <w:pStyle w:val="NormalWeb"/>
        <w:spacing w:before="0" w:beforeAutospacing="0" w:after="0" w:afterAutospacing="0"/>
        <w:rPr>
          <w:rFonts w:ascii="Arial" w:eastAsia="+mn-ea" w:hAnsi="Arial" w:cs="Arial"/>
          <w:b/>
          <w:bCs/>
          <w:color w:val="00B050"/>
          <w:kern w:val="24"/>
          <w:lang w:val="en-US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612FBA" w:rsidRPr="00815E93" w14:paraId="2951608D" w14:textId="236538A8" w:rsidTr="00022868">
        <w:trPr>
          <w:trHeight w:val="1124"/>
        </w:trPr>
        <w:tc>
          <w:tcPr>
            <w:tcW w:w="9016" w:type="dxa"/>
          </w:tcPr>
          <w:bookmarkEnd w:id="2"/>
          <w:p w14:paraId="2952365A" w14:textId="490AEAA6" w:rsidR="005B6D3F" w:rsidRDefault="00D64846" w:rsidP="00A607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 each PLA, </w:t>
            </w:r>
            <w:r w:rsidR="005B6D3F">
              <w:rPr>
                <w:b/>
                <w:bCs/>
              </w:rPr>
              <w:t xml:space="preserve">add its title, and </w:t>
            </w:r>
            <w:r>
              <w:rPr>
                <w:b/>
                <w:bCs/>
              </w:rPr>
              <w:t>please give e</w:t>
            </w:r>
            <w:r w:rsidR="00612FBA" w:rsidRPr="003B2241">
              <w:rPr>
                <w:b/>
                <w:bCs/>
              </w:rPr>
              <w:t xml:space="preserve">xamples of how you have </w:t>
            </w:r>
            <w:r w:rsidR="005B6D3F">
              <w:rPr>
                <w:b/>
                <w:bCs/>
              </w:rPr>
              <w:t>reflected on the theory</w:t>
            </w:r>
            <w:r w:rsidR="009106F0">
              <w:rPr>
                <w:b/>
                <w:bCs/>
              </w:rPr>
              <w:t xml:space="preserve">, </w:t>
            </w:r>
            <w:r w:rsidR="005B6D3F">
              <w:rPr>
                <w:b/>
                <w:bCs/>
              </w:rPr>
              <w:t xml:space="preserve">and </w:t>
            </w:r>
            <w:r w:rsidR="00612FBA" w:rsidRPr="003B2241">
              <w:rPr>
                <w:b/>
                <w:bCs/>
              </w:rPr>
              <w:t>applied</w:t>
            </w:r>
            <w:r w:rsidR="00790338">
              <w:rPr>
                <w:b/>
                <w:bCs/>
              </w:rPr>
              <w:t xml:space="preserve"> the</w:t>
            </w:r>
            <w:r w:rsidR="00612FBA" w:rsidRPr="003B2241">
              <w:rPr>
                <w:b/>
                <w:bCs/>
              </w:rPr>
              <w:t xml:space="preserve"> learning or integrated it into your practice, including </w:t>
            </w:r>
            <w:r w:rsidR="00790338">
              <w:rPr>
                <w:b/>
                <w:bCs/>
              </w:rPr>
              <w:t xml:space="preserve">the </w:t>
            </w:r>
            <w:r w:rsidR="00612FBA" w:rsidRPr="003B2241">
              <w:rPr>
                <w:b/>
                <w:bCs/>
              </w:rPr>
              <w:t xml:space="preserve">impact on you, your </w:t>
            </w:r>
            <w:bookmarkStart w:id="3" w:name="_Int_fR5r7MNC"/>
            <w:r w:rsidR="00612FBA" w:rsidRPr="003B2241">
              <w:rPr>
                <w:b/>
                <w:bCs/>
              </w:rPr>
              <w:t>learners</w:t>
            </w:r>
            <w:bookmarkEnd w:id="3"/>
            <w:r w:rsidR="00612FBA" w:rsidRPr="003B2241">
              <w:rPr>
                <w:b/>
                <w:bCs/>
              </w:rPr>
              <w:t xml:space="preserve"> and/or colleagues</w:t>
            </w:r>
            <w:r w:rsidR="003F2830">
              <w:rPr>
                <w:b/>
                <w:bCs/>
              </w:rPr>
              <w:t>.</w:t>
            </w:r>
            <w:r w:rsidR="006961EC">
              <w:rPr>
                <w:b/>
                <w:bCs/>
              </w:rPr>
              <w:t xml:space="preserve"> </w:t>
            </w:r>
          </w:p>
          <w:p w14:paraId="7941A254" w14:textId="07F7A460" w:rsidR="00612FBA" w:rsidRPr="003B2241" w:rsidRDefault="00612FBA" w:rsidP="00A6074A">
            <w:pPr>
              <w:rPr>
                <w:b/>
                <w:bCs/>
                <w:color w:val="FF0000"/>
              </w:rPr>
            </w:pPr>
            <w:r w:rsidRPr="003F2830">
              <w:t>(</w:t>
            </w:r>
            <w:r w:rsidR="003F2830" w:rsidRPr="003F2830">
              <w:t>M</w:t>
            </w:r>
            <w:r w:rsidRPr="003F2830">
              <w:t xml:space="preserve">inimum </w:t>
            </w:r>
            <w:r w:rsidR="00F068C9">
              <w:t>1</w:t>
            </w:r>
            <w:r w:rsidR="009106F0">
              <w:t>50</w:t>
            </w:r>
            <w:r w:rsidR="00F068C9">
              <w:t xml:space="preserve"> </w:t>
            </w:r>
            <w:r w:rsidRPr="003F2830">
              <w:t>words</w:t>
            </w:r>
            <w:r w:rsidR="00F068C9">
              <w:t xml:space="preserve"> for each PLA</w:t>
            </w:r>
            <w:r w:rsidR="00FB6842">
              <w:t>)</w:t>
            </w:r>
            <w:r>
              <w:rPr>
                <w:b/>
                <w:bCs/>
              </w:rPr>
              <w:t xml:space="preserve"> </w:t>
            </w:r>
          </w:p>
          <w:p w14:paraId="6490BDD5" w14:textId="77777777" w:rsidR="00685C98" w:rsidRDefault="00685C98" w:rsidP="00383EEC">
            <w:pPr>
              <w:rPr>
                <w:b/>
                <w:bCs/>
                <w:color w:val="FF0000"/>
              </w:rPr>
            </w:pPr>
          </w:p>
          <w:p w14:paraId="54157DDC" w14:textId="5D15D869" w:rsidR="001E188C" w:rsidRPr="001E188C" w:rsidRDefault="00D33133" w:rsidP="00383EEC">
            <w:pPr>
              <w:rPr>
                <w:b/>
                <w:bCs/>
                <w:color w:val="000000" w:themeColor="text1"/>
                <w:u w:val="single"/>
              </w:rPr>
            </w:pPr>
            <w:r>
              <w:rPr>
                <w:b/>
                <w:bCs/>
                <w:color w:val="000000" w:themeColor="text1"/>
                <w:u w:val="single"/>
              </w:rPr>
              <w:t xml:space="preserve">Roles of Middle Leadership </w:t>
            </w:r>
            <w:r w:rsidR="001E188C" w:rsidRPr="001E188C">
              <w:rPr>
                <w:b/>
                <w:bCs/>
                <w:color w:val="000000" w:themeColor="text1"/>
                <w:u w:val="single"/>
              </w:rPr>
              <w:t>PLA 1 title</w:t>
            </w:r>
            <w:r w:rsidR="005E6AB9">
              <w:rPr>
                <w:b/>
                <w:bCs/>
                <w:color w:val="000000" w:themeColor="text1"/>
                <w:u w:val="single"/>
              </w:rPr>
              <w:t xml:space="preserve">: </w:t>
            </w:r>
          </w:p>
          <w:p w14:paraId="6E5EAC9A" w14:textId="31090D7B" w:rsidR="001E188C" w:rsidRPr="000E7D8C" w:rsidRDefault="00671AA1" w:rsidP="00383EEC">
            <w:pPr>
              <w:rPr>
                <w:color w:val="000000" w:themeColor="text1"/>
              </w:rPr>
            </w:pPr>
            <w:r w:rsidRPr="000E7D8C">
              <w:rPr>
                <w:color w:val="000000" w:themeColor="text1"/>
              </w:rPr>
              <w:t xml:space="preserve">Reflections </w:t>
            </w:r>
            <w:r w:rsidR="00CA4092">
              <w:rPr>
                <w:color w:val="000000" w:themeColor="text1"/>
              </w:rPr>
              <w:t>and i</w:t>
            </w:r>
            <w:r w:rsidRPr="000E7D8C">
              <w:rPr>
                <w:color w:val="000000" w:themeColor="text1"/>
              </w:rPr>
              <w:t xml:space="preserve">mpact: </w:t>
            </w:r>
          </w:p>
          <w:p w14:paraId="322C425A" w14:textId="77777777" w:rsidR="001E188C" w:rsidRPr="001E188C" w:rsidRDefault="001E188C" w:rsidP="00383EEC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186D4EE4" w14:textId="0B926C92" w:rsidR="001E188C" w:rsidRPr="001E188C" w:rsidRDefault="00D33133" w:rsidP="00383EEC">
            <w:pPr>
              <w:rPr>
                <w:b/>
                <w:bCs/>
                <w:color w:val="000000" w:themeColor="text1"/>
                <w:u w:val="single"/>
              </w:rPr>
            </w:pPr>
            <w:r>
              <w:rPr>
                <w:b/>
                <w:bCs/>
                <w:color w:val="000000" w:themeColor="text1"/>
                <w:u w:val="single"/>
              </w:rPr>
              <w:t xml:space="preserve">Roles of Middle Leadership </w:t>
            </w:r>
            <w:r w:rsidR="001E188C" w:rsidRPr="001E188C">
              <w:rPr>
                <w:b/>
                <w:bCs/>
                <w:color w:val="000000" w:themeColor="text1"/>
                <w:u w:val="single"/>
              </w:rPr>
              <w:t>PLA 2 title</w:t>
            </w:r>
            <w:r w:rsidR="005E6AB9">
              <w:rPr>
                <w:b/>
                <w:bCs/>
                <w:color w:val="000000" w:themeColor="text1"/>
                <w:u w:val="single"/>
              </w:rPr>
              <w:t xml:space="preserve">: </w:t>
            </w:r>
          </w:p>
          <w:p w14:paraId="0538DD76" w14:textId="21474451" w:rsidR="001E188C" w:rsidRPr="000E7D8C" w:rsidRDefault="00671AA1" w:rsidP="00383EEC">
            <w:pPr>
              <w:rPr>
                <w:color w:val="000000" w:themeColor="text1"/>
              </w:rPr>
            </w:pPr>
            <w:r w:rsidRPr="000E7D8C">
              <w:rPr>
                <w:color w:val="000000" w:themeColor="text1"/>
              </w:rPr>
              <w:t xml:space="preserve">Reflections </w:t>
            </w:r>
            <w:r w:rsidR="00CA4092">
              <w:rPr>
                <w:color w:val="000000" w:themeColor="text1"/>
              </w:rPr>
              <w:t>and i</w:t>
            </w:r>
            <w:r w:rsidRPr="000E7D8C">
              <w:rPr>
                <w:color w:val="000000" w:themeColor="text1"/>
              </w:rPr>
              <w:t>mpact:</w:t>
            </w:r>
          </w:p>
          <w:p w14:paraId="660DA81F" w14:textId="77777777" w:rsidR="001E188C" w:rsidRPr="001E188C" w:rsidRDefault="001E188C" w:rsidP="00383EEC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3191BC48" w14:textId="2DD76BD3" w:rsidR="001E188C" w:rsidRPr="001E188C" w:rsidRDefault="00D33133" w:rsidP="00383EEC">
            <w:pPr>
              <w:rPr>
                <w:b/>
                <w:bCs/>
                <w:color w:val="000000" w:themeColor="text1"/>
                <w:u w:val="single"/>
              </w:rPr>
            </w:pPr>
            <w:r>
              <w:rPr>
                <w:b/>
                <w:bCs/>
                <w:color w:val="000000" w:themeColor="text1"/>
                <w:u w:val="single"/>
              </w:rPr>
              <w:t xml:space="preserve">IWE </w:t>
            </w:r>
            <w:r w:rsidR="001E188C" w:rsidRPr="001E188C">
              <w:rPr>
                <w:b/>
                <w:bCs/>
                <w:color w:val="000000" w:themeColor="text1"/>
                <w:u w:val="single"/>
              </w:rPr>
              <w:t xml:space="preserve">PLA </w:t>
            </w:r>
            <w:r>
              <w:rPr>
                <w:b/>
                <w:bCs/>
                <w:color w:val="000000" w:themeColor="text1"/>
                <w:u w:val="single"/>
              </w:rPr>
              <w:t>1</w:t>
            </w:r>
            <w:r w:rsidR="001E188C" w:rsidRPr="001E188C">
              <w:rPr>
                <w:b/>
                <w:bCs/>
                <w:color w:val="000000" w:themeColor="text1"/>
                <w:u w:val="single"/>
              </w:rPr>
              <w:t xml:space="preserve"> title</w:t>
            </w:r>
            <w:r w:rsidR="005E6AB9">
              <w:rPr>
                <w:b/>
                <w:bCs/>
                <w:color w:val="000000" w:themeColor="text1"/>
                <w:u w:val="single"/>
              </w:rPr>
              <w:t xml:space="preserve">: </w:t>
            </w:r>
          </w:p>
          <w:p w14:paraId="398A99F6" w14:textId="6437D2EB" w:rsidR="001E188C" w:rsidRPr="000E7D8C" w:rsidRDefault="00671AA1" w:rsidP="00383EEC">
            <w:pPr>
              <w:rPr>
                <w:color w:val="000000" w:themeColor="text1"/>
              </w:rPr>
            </w:pPr>
            <w:r w:rsidRPr="000E7D8C">
              <w:rPr>
                <w:color w:val="000000" w:themeColor="text1"/>
              </w:rPr>
              <w:t xml:space="preserve">Reflections </w:t>
            </w:r>
            <w:r w:rsidR="00CA4092">
              <w:rPr>
                <w:color w:val="000000" w:themeColor="text1"/>
              </w:rPr>
              <w:t>and</w:t>
            </w:r>
            <w:r w:rsidRPr="000E7D8C">
              <w:rPr>
                <w:color w:val="000000" w:themeColor="text1"/>
              </w:rPr>
              <w:t xml:space="preserve"> </w:t>
            </w:r>
            <w:r w:rsidR="00CA4092">
              <w:rPr>
                <w:color w:val="000000" w:themeColor="text1"/>
              </w:rPr>
              <w:t>i</w:t>
            </w:r>
            <w:r w:rsidRPr="000E7D8C">
              <w:rPr>
                <w:color w:val="000000" w:themeColor="text1"/>
              </w:rPr>
              <w:t>mpact:</w:t>
            </w:r>
          </w:p>
          <w:p w14:paraId="01E7E387" w14:textId="77777777" w:rsidR="001E188C" w:rsidRPr="001E188C" w:rsidRDefault="001E188C" w:rsidP="00383EEC">
            <w:pPr>
              <w:rPr>
                <w:b/>
                <w:bCs/>
                <w:color w:val="000000" w:themeColor="text1"/>
                <w:u w:val="single"/>
              </w:rPr>
            </w:pPr>
          </w:p>
          <w:p w14:paraId="19670959" w14:textId="4269B032" w:rsidR="001E188C" w:rsidRDefault="00022868" w:rsidP="00383EEC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  <w:u w:val="single"/>
              </w:rPr>
              <w:t>I</w:t>
            </w:r>
            <w:r w:rsidR="00D33133">
              <w:rPr>
                <w:b/>
                <w:bCs/>
                <w:color w:val="000000" w:themeColor="text1"/>
                <w:u w:val="single"/>
              </w:rPr>
              <w:t xml:space="preserve">WE </w:t>
            </w:r>
            <w:r w:rsidR="001E188C" w:rsidRPr="001E188C">
              <w:rPr>
                <w:b/>
                <w:bCs/>
                <w:color w:val="000000" w:themeColor="text1"/>
                <w:u w:val="single"/>
              </w:rPr>
              <w:t xml:space="preserve">PLA </w:t>
            </w:r>
            <w:r w:rsidR="00D33133">
              <w:rPr>
                <w:b/>
                <w:bCs/>
                <w:color w:val="000000" w:themeColor="text1"/>
                <w:u w:val="single"/>
              </w:rPr>
              <w:t>2</w:t>
            </w:r>
            <w:r w:rsidR="001E188C" w:rsidRPr="001E188C">
              <w:rPr>
                <w:b/>
                <w:bCs/>
                <w:color w:val="000000" w:themeColor="text1"/>
                <w:u w:val="single"/>
              </w:rPr>
              <w:t xml:space="preserve"> title</w:t>
            </w:r>
            <w:r w:rsidR="005E6AB9">
              <w:rPr>
                <w:color w:val="000000" w:themeColor="text1"/>
              </w:rPr>
              <w:t xml:space="preserve">: </w:t>
            </w:r>
          </w:p>
          <w:p w14:paraId="7720BF3B" w14:textId="1F1C62E5" w:rsidR="00671AA1" w:rsidRDefault="00671AA1" w:rsidP="00383EEC">
            <w:pPr>
              <w:rPr>
                <w:color w:val="000000" w:themeColor="text1"/>
              </w:rPr>
            </w:pPr>
            <w:r w:rsidRPr="00671AA1">
              <w:rPr>
                <w:color w:val="000000" w:themeColor="text1"/>
              </w:rPr>
              <w:t xml:space="preserve">Reflections </w:t>
            </w:r>
            <w:r w:rsidR="00CA4092">
              <w:rPr>
                <w:color w:val="000000" w:themeColor="text1"/>
              </w:rPr>
              <w:t>and i</w:t>
            </w:r>
            <w:r w:rsidRPr="00671AA1">
              <w:rPr>
                <w:color w:val="000000" w:themeColor="text1"/>
              </w:rPr>
              <w:t>mpact:</w:t>
            </w:r>
          </w:p>
          <w:p w14:paraId="59B0CB0D" w14:textId="77777777" w:rsidR="00671AA1" w:rsidRDefault="00671AA1" w:rsidP="00383EEC">
            <w:pPr>
              <w:rPr>
                <w:color w:val="000000" w:themeColor="text1"/>
              </w:rPr>
            </w:pPr>
          </w:p>
          <w:p w14:paraId="7D3B45FE" w14:textId="555523B9" w:rsidR="005E6AB9" w:rsidRPr="001E188C" w:rsidRDefault="005E6AB9" w:rsidP="00383EEC">
            <w:pPr>
              <w:rPr>
                <w:color w:val="FF0000"/>
              </w:rPr>
            </w:pPr>
          </w:p>
        </w:tc>
      </w:tr>
      <w:tr w:rsidR="00C77FB0" w:rsidRPr="00815E93" w14:paraId="32D6F010" w14:textId="094F0A62" w:rsidTr="00CA36E4">
        <w:trPr>
          <w:trHeight w:val="2529"/>
        </w:trPr>
        <w:tc>
          <w:tcPr>
            <w:tcW w:w="9016" w:type="dxa"/>
          </w:tcPr>
          <w:p w14:paraId="3FDD54D9" w14:textId="140A2A8A" w:rsidR="00C77FB0" w:rsidRPr="003B2241" w:rsidRDefault="00C77FB0" w:rsidP="003127EF">
            <w:r w:rsidRPr="003B2241">
              <w:rPr>
                <w:b/>
                <w:bCs/>
              </w:rPr>
              <w:t xml:space="preserve">What </w:t>
            </w:r>
            <w:bookmarkStart w:id="4" w:name="_Int_sqbB3xuD"/>
            <w:r w:rsidRPr="003B2241">
              <w:rPr>
                <w:b/>
                <w:bCs/>
              </w:rPr>
              <w:t>are</w:t>
            </w:r>
            <w:bookmarkEnd w:id="4"/>
            <w:r w:rsidRPr="003B2241">
              <w:rPr>
                <w:b/>
                <w:bCs/>
              </w:rPr>
              <w:t xml:space="preserve"> your overall reflections on your learning from the programme</w:t>
            </w:r>
            <w:r w:rsidR="003F2830">
              <w:rPr>
                <w:b/>
                <w:bCs/>
              </w:rPr>
              <w:t xml:space="preserve">? </w:t>
            </w:r>
            <w:r w:rsidR="00D95CAB" w:rsidRPr="003F2830">
              <w:t>(</w:t>
            </w:r>
            <w:r w:rsidR="003F2830" w:rsidRPr="003F2830">
              <w:t>M</w:t>
            </w:r>
            <w:r w:rsidR="000061FE" w:rsidRPr="003F2830">
              <w:t>inimum 100 words</w:t>
            </w:r>
            <w:r w:rsidR="00FB6842">
              <w:t>.</w:t>
            </w:r>
            <w:r w:rsidR="688B1E50">
              <w:t>)</w:t>
            </w:r>
          </w:p>
          <w:p w14:paraId="384E0108" w14:textId="77777777" w:rsidR="00C77FB0" w:rsidRPr="003B2241" w:rsidRDefault="00C77FB0" w:rsidP="000061FE">
            <w:pPr>
              <w:rPr>
                <w:b/>
                <w:bCs/>
              </w:rPr>
            </w:pPr>
          </w:p>
        </w:tc>
      </w:tr>
      <w:tr w:rsidR="000061FE" w:rsidRPr="00815E93" w14:paraId="1B3C71CF" w14:textId="77777777" w:rsidTr="00CA36E4">
        <w:trPr>
          <w:trHeight w:val="2117"/>
        </w:trPr>
        <w:tc>
          <w:tcPr>
            <w:tcW w:w="9016" w:type="dxa"/>
          </w:tcPr>
          <w:p w14:paraId="321D632A" w14:textId="77777777" w:rsidR="00C01327" w:rsidRDefault="000061FE" w:rsidP="000061FE">
            <w:r w:rsidRPr="006D6E0F">
              <w:rPr>
                <w:b/>
              </w:rPr>
              <w:t>What are your next steps beyond the programme?</w:t>
            </w:r>
            <w:r>
              <w:t xml:space="preserve"> </w:t>
            </w:r>
          </w:p>
          <w:p w14:paraId="19A2F277" w14:textId="5DE84149" w:rsidR="000061FE" w:rsidRPr="003B2241" w:rsidRDefault="000061FE" w:rsidP="000061FE">
            <w:pPr>
              <w:rPr>
                <w:b/>
                <w:bCs/>
              </w:rPr>
            </w:pPr>
            <w:r w:rsidRPr="00781846">
              <w:rPr>
                <w:bCs/>
              </w:rPr>
              <w:t>(Minimum 100 words</w:t>
            </w:r>
            <w:r w:rsidR="00FB6842">
              <w:rPr>
                <w:bCs/>
              </w:rPr>
              <w:t>.</w:t>
            </w:r>
            <w:r w:rsidR="00781846">
              <w:t>)</w:t>
            </w:r>
          </w:p>
        </w:tc>
      </w:tr>
    </w:tbl>
    <w:p w14:paraId="7022A8F3" w14:textId="77777777" w:rsidR="00A97E72" w:rsidRDefault="00A97E72" w:rsidP="00F304DC">
      <w:pPr>
        <w:pStyle w:val="NormalWeb"/>
        <w:spacing w:before="0" w:beforeAutospacing="0" w:after="0" w:afterAutospacing="0"/>
      </w:pPr>
    </w:p>
    <w:p w14:paraId="03D08AFB" w14:textId="62D2B8DD" w:rsidR="00147F7E" w:rsidRPr="00147F7E" w:rsidRDefault="00147F7E" w:rsidP="00F304DC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47F7E">
        <w:rPr>
          <w:rFonts w:ascii="Arial" w:hAnsi="Arial" w:cs="Arial"/>
        </w:rPr>
        <w:t>Last updated July 202</w:t>
      </w:r>
      <w:r>
        <w:rPr>
          <w:rFonts w:ascii="Arial" w:hAnsi="Arial" w:cs="Arial"/>
        </w:rPr>
        <w:t>6</w:t>
      </w:r>
    </w:p>
    <w:sectPr w:rsidR="00147F7E" w:rsidRPr="00147F7E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R5r7MNC" int2:invalidationBookmarkName="" int2:hashCode="mQ+ETC35Y/joM3" int2:id="A7wjgyBc">
      <int2:state int2:value="Rejected" int2:type="AugLoop_Text_Critique"/>
    </int2:bookmark>
    <int2:bookmark int2:bookmarkName="_Int_VEk5HBK3" int2:invalidationBookmarkName="" int2:hashCode="kr1169j9KwF5Fy" int2:id="IVMw6hq3">
      <int2:state int2:value="Rejected" int2:type="AugLoop_Text_Critique"/>
    </int2:bookmark>
    <int2:bookmark int2:bookmarkName="_Int_sqbB3xuD" int2:invalidationBookmarkName="" int2:hashCode="X55YArurxx+Sdf" int2:id="l8CD39mN">
      <int2:state int2:value="Rejected" int2:type="AugLoop_Text_Critique"/>
    </int2:bookmark>
    <int2:bookmark int2:bookmarkName="_Int_eRp7vqb9" int2:invalidationBookmarkName="" int2:hashCode="LNdIS8GxX8z/gi" int2:id="hcndstx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B7659EE"/>
    <w:multiLevelType w:val="multilevel"/>
    <w:tmpl w:val="195C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575866"/>
    <w:multiLevelType w:val="multilevel"/>
    <w:tmpl w:val="F19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0E3DE4"/>
    <w:multiLevelType w:val="multilevel"/>
    <w:tmpl w:val="195C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B726BE"/>
    <w:multiLevelType w:val="multilevel"/>
    <w:tmpl w:val="195C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E13C90"/>
    <w:multiLevelType w:val="multilevel"/>
    <w:tmpl w:val="4D30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5831AAE"/>
    <w:multiLevelType w:val="hybridMultilevel"/>
    <w:tmpl w:val="5388F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1474"/>
    <w:multiLevelType w:val="hybridMultilevel"/>
    <w:tmpl w:val="931E6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6281B"/>
    <w:multiLevelType w:val="multilevel"/>
    <w:tmpl w:val="195C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9352578">
    <w:abstractNumId w:val="6"/>
  </w:num>
  <w:num w:numId="2" w16cid:durableId="630285042">
    <w:abstractNumId w:val="0"/>
  </w:num>
  <w:num w:numId="3" w16cid:durableId="243728839">
    <w:abstractNumId w:val="0"/>
  </w:num>
  <w:num w:numId="4" w16cid:durableId="1180700810">
    <w:abstractNumId w:val="0"/>
  </w:num>
  <w:num w:numId="5" w16cid:durableId="1043793452">
    <w:abstractNumId w:val="6"/>
  </w:num>
  <w:num w:numId="6" w16cid:durableId="325597108">
    <w:abstractNumId w:val="0"/>
  </w:num>
  <w:num w:numId="7" w16cid:durableId="1010597108">
    <w:abstractNumId w:val="8"/>
  </w:num>
  <w:num w:numId="8" w16cid:durableId="351107206">
    <w:abstractNumId w:val="2"/>
  </w:num>
  <w:num w:numId="9" w16cid:durableId="187453051">
    <w:abstractNumId w:val="4"/>
  </w:num>
  <w:num w:numId="10" w16cid:durableId="1101217055">
    <w:abstractNumId w:val="9"/>
  </w:num>
  <w:num w:numId="11" w16cid:durableId="948925990">
    <w:abstractNumId w:val="1"/>
  </w:num>
  <w:num w:numId="12" w16cid:durableId="338969693">
    <w:abstractNumId w:val="3"/>
  </w:num>
  <w:num w:numId="13" w16cid:durableId="1141309725">
    <w:abstractNumId w:val="5"/>
  </w:num>
  <w:num w:numId="14" w16cid:durableId="2099787025">
    <w:abstractNumId w:val="5"/>
  </w:num>
  <w:num w:numId="15" w16cid:durableId="13372712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EF"/>
    <w:rsid w:val="00002FFC"/>
    <w:rsid w:val="00005870"/>
    <w:rsid w:val="00006155"/>
    <w:rsid w:val="000061FE"/>
    <w:rsid w:val="00007BD6"/>
    <w:rsid w:val="00010F09"/>
    <w:rsid w:val="000128FD"/>
    <w:rsid w:val="00022868"/>
    <w:rsid w:val="00026F5A"/>
    <w:rsid w:val="00027C27"/>
    <w:rsid w:val="00032066"/>
    <w:rsid w:val="00036A08"/>
    <w:rsid w:val="000633D8"/>
    <w:rsid w:val="0008177E"/>
    <w:rsid w:val="000848B0"/>
    <w:rsid w:val="00090A6F"/>
    <w:rsid w:val="000B1058"/>
    <w:rsid w:val="000C0CF4"/>
    <w:rsid w:val="000C1DBA"/>
    <w:rsid w:val="000C56BF"/>
    <w:rsid w:val="000D0184"/>
    <w:rsid w:val="000D64A4"/>
    <w:rsid w:val="000E3899"/>
    <w:rsid w:val="000E7D8C"/>
    <w:rsid w:val="00102EF6"/>
    <w:rsid w:val="00106215"/>
    <w:rsid w:val="0011346C"/>
    <w:rsid w:val="00115615"/>
    <w:rsid w:val="00124FAF"/>
    <w:rsid w:val="00145301"/>
    <w:rsid w:val="00147631"/>
    <w:rsid w:val="00147F7E"/>
    <w:rsid w:val="0016181E"/>
    <w:rsid w:val="001A1A4C"/>
    <w:rsid w:val="001A217C"/>
    <w:rsid w:val="001B2646"/>
    <w:rsid w:val="001B3894"/>
    <w:rsid w:val="001B55B2"/>
    <w:rsid w:val="001C53E0"/>
    <w:rsid w:val="001D682B"/>
    <w:rsid w:val="001E188C"/>
    <w:rsid w:val="001F7CA3"/>
    <w:rsid w:val="002004B9"/>
    <w:rsid w:val="00220BCE"/>
    <w:rsid w:val="00224BC4"/>
    <w:rsid w:val="0023231B"/>
    <w:rsid w:val="002324CA"/>
    <w:rsid w:val="002458C0"/>
    <w:rsid w:val="00255032"/>
    <w:rsid w:val="0025578F"/>
    <w:rsid w:val="002559D6"/>
    <w:rsid w:val="0025741E"/>
    <w:rsid w:val="0026197D"/>
    <w:rsid w:val="00264C13"/>
    <w:rsid w:val="00265499"/>
    <w:rsid w:val="00281579"/>
    <w:rsid w:val="0028252F"/>
    <w:rsid w:val="002944E3"/>
    <w:rsid w:val="002A6BBB"/>
    <w:rsid w:val="002B5920"/>
    <w:rsid w:val="002D56C4"/>
    <w:rsid w:val="002D5AD3"/>
    <w:rsid w:val="002F0B57"/>
    <w:rsid w:val="002F0D1A"/>
    <w:rsid w:val="002F7764"/>
    <w:rsid w:val="00303A67"/>
    <w:rsid w:val="00306C61"/>
    <w:rsid w:val="003127EF"/>
    <w:rsid w:val="00312AB4"/>
    <w:rsid w:val="003440CA"/>
    <w:rsid w:val="00352199"/>
    <w:rsid w:val="003736B6"/>
    <w:rsid w:val="0037582B"/>
    <w:rsid w:val="00383EEC"/>
    <w:rsid w:val="00385978"/>
    <w:rsid w:val="00387942"/>
    <w:rsid w:val="003B2241"/>
    <w:rsid w:val="003B30BF"/>
    <w:rsid w:val="003B3310"/>
    <w:rsid w:val="003C000B"/>
    <w:rsid w:val="003C50D4"/>
    <w:rsid w:val="003C61F3"/>
    <w:rsid w:val="003E684F"/>
    <w:rsid w:val="003F2830"/>
    <w:rsid w:val="003F2CAC"/>
    <w:rsid w:val="003F5283"/>
    <w:rsid w:val="0040228D"/>
    <w:rsid w:val="00403DE2"/>
    <w:rsid w:val="00404B05"/>
    <w:rsid w:val="00424930"/>
    <w:rsid w:val="004256B9"/>
    <w:rsid w:val="00433BBA"/>
    <w:rsid w:val="00433BC9"/>
    <w:rsid w:val="00456337"/>
    <w:rsid w:val="004851C6"/>
    <w:rsid w:val="004A2A1F"/>
    <w:rsid w:val="004A3FA2"/>
    <w:rsid w:val="004B2A06"/>
    <w:rsid w:val="004C12F6"/>
    <w:rsid w:val="004C3B19"/>
    <w:rsid w:val="004C5FDD"/>
    <w:rsid w:val="004D3938"/>
    <w:rsid w:val="004D3B9F"/>
    <w:rsid w:val="004D5967"/>
    <w:rsid w:val="004E6C93"/>
    <w:rsid w:val="0052291A"/>
    <w:rsid w:val="00526A5F"/>
    <w:rsid w:val="00527E79"/>
    <w:rsid w:val="00531366"/>
    <w:rsid w:val="00534F2A"/>
    <w:rsid w:val="00535070"/>
    <w:rsid w:val="00547977"/>
    <w:rsid w:val="00562CFB"/>
    <w:rsid w:val="00565180"/>
    <w:rsid w:val="005651D7"/>
    <w:rsid w:val="00584827"/>
    <w:rsid w:val="005876BA"/>
    <w:rsid w:val="0059354C"/>
    <w:rsid w:val="00596DF5"/>
    <w:rsid w:val="005A4B6B"/>
    <w:rsid w:val="005A53C5"/>
    <w:rsid w:val="005B3127"/>
    <w:rsid w:val="005B6D3F"/>
    <w:rsid w:val="005C17D7"/>
    <w:rsid w:val="005C748B"/>
    <w:rsid w:val="005D6392"/>
    <w:rsid w:val="005E6AB9"/>
    <w:rsid w:val="005F1432"/>
    <w:rsid w:val="005F7709"/>
    <w:rsid w:val="00610F83"/>
    <w:rsid w:val="00612FBA"/>
    <w:rsid w:val="00616719"/>
    <w:rsid w:val="00616D97"/>
    <w:rsid w:val="00621CB4"/>
    <w:rsid w:val="00624CCA"/>
    <w:rsid w:val="006268A4"/>
    <w:rsid w:val="0063ECEC"/>
    <w:rsid w:val="006409BA"/>
    <w:rsid w:val="00645485"/>
    <w:rsid w:val="00657B69"/>
    <w:rsid w:val="00660377"/>
    <w:rsid w:val="006630A8"/>
    <w:rsid w:val="00671AA1"/>
    <w:rsid w:val="0067646C"/>
    <w:rsid w:val="00685C98"/>
    <w:rsid w:val="00691A68"/>
    <w:rsid w:val="006945DE"/>
    <w:rsid w:val="006961EC"/>
    <w:rsid w:val="006A2524"/>
    <w:rsid w:val="006A3437"/>
    <w:rsid w:val="006B1C08"/>
    <w:rsid w:val="006B4DB0"/>
    <w:rsid w:val="006B4FC5"/>
    <w:rsid w:val="006B7534"/>
    <w:rsid w:val="006F21C3"/>
    <w:rsid w:val="006F2BDD"/>
    <w:rsid w:val="007053A1"/>
    <w:rsid w:val="00706196"/>
    <w:rsid w:val="00733ED9"/>
    <w:rsid w:val="0073600F"/>
    <w:rsid w:val="00736975"/>
    <w:rsid w:val="00753F43"/>
    <w:rsid w:val="00761D6C"/>
    <w:rsid w:val="00781846"/>
    <w:rsid w:val="007823C4"/>
    <w:rsid w:val="00790338"/>
    <w:rsid w:val="00795DAA"/>
    <w:rsid w:val="007B23A0"/>
    <w:rsid w:val="007C0D0D"/>
    <w:rsid w:val="007D4BA8"/>
    <w:rsid w:val="007E2186"/>
    <w:rsid w:val="007F474A"/>
    <w:rsid w:val="00810D6E"/>
    <w:rsid w:val="00815E93"/>
    <w:rsid w:val="00816B6C"/>
    <w:rsid w:val="00817E99"/>
    <w:rsid w:val="00820AC3"/>
    <w:rsid w:val="00850D7F"/>
    <w:rsid w:val="008526C8"/>
    <w:rsid w:val="00857548"/>
    <w:rsid w:val="00857EE9"/>
    <w:rsid w:val="008653AC"/>
    <w:rsid w:val="00872B1E"/>
    <w:rsid w:val="00883E41"/>
    <w:rsid w:val="00886757"/>
    <w:rsid w:val="00886F9D"/>
    <w:rsid w:val="008A46A0"/>
    <w:rsid w:val="008A69C5"/>
    <w:rsid w:val="008B0A71"/>
    <w:rsid w:val="008B2998"/>
    <w:rsid w:val="008E2814"/>
    <w:rsid w:val="008E3722"/>
    <w:rsid w:val="008F0A90"/>
    <w:rsid w:val="008F3A1D"/>
    <w:rsid w:val="009106F0"/>
    <w:rsid w:val="00915C3A"/>
    <w:rsid w:val="00930FC6"/>
    <w:rsid w:val="00943360"/>
    <w:rsid w:val="00956BF9"/>
    <w:rsid w:val="00960BD2"/>
    <w:rsid w:val="0096454F"/>
    <w:rsid w:val="0098348F"/>
    <w:rsid w:val="009839DB"/>
    <w:rsid w:val="009B7615"/>
    <w:rsid w:val="009C37C3"/>
    <w:rsid w:val="009D451D"/>
    <w:rsid w:val="009E0E05"/>
    <w:rsid w:val="009F0DD8"/>
    <w:rsid w:val="009F227E"/>
    <w:rsid w:val="00A11548"/>
    <w:rsid w:val="00A20DF4"/>
    <w:rsid w:val="00A264F4"/>
    <w:rsid w:val="00A27354"/>
    <w:rsid w:val="00A54067"/>
    <w:rsid w:val="00A6074A"/>
    <w:rsid w:val="00A60B3C"/>
    <w:rsid w:val="00A638C3"/>
    <w:rsid w:val="00A71466"/>
    <w:rsid w:val="00A80B0E"/>
    <w:rsid w:val="00A822E5"/>
    <w:rsid w:val="00A937B6"/>
    <w:rsid w:val="00A97E72"/>
    <w:rsid w:val="00AA1EBD"/>
    <w:rsid w:val="00AB0A6C"/>
    <w:rsid w:val="00AB392C"/>
    <w:rsid w:val="00AD63F7"/>
    <w:rsid w:val="00AE0808"/>
    <w:rsid w:val="00AE544F"/>
    <w:rsid w:val="00B06196"/>
    <w:rsid w:val="00B1004A"/>
    <w:rsid w:val="00B17B02"/>
    <w:rsid w:val="00B247E9"/>
    <w:rsid w:val="00B248FE"/>
    <w:rsid w:val="00B42AF4"/>
    <w:rsid w:val="00B51BDC"/>
    <w:rsid w:val="00B52C73"/>
    <w:rsid w:val="00B561C0"/>
    <w:rsid w:val="00B57048"/>
    <w:rsid w:val="00B62FD5"/>
    <w:rsid w:val="00B773CE"/>
    <w:rsid w:val="00B85DCB"/>
    <w:rsid w:val="00BA1E10"/>
    <w:rsid w:val="00BA3AE6"/>
    <w:rsid w:val="00BB0BCD"/>
    <w:rsid w:val="00BB5378"/>
    <w:rsid w:val="00BC70DE"/>
    <w:rsid w:val="00BE1342"/>
    <w:rsid w:val="00BF296F"/>
    <w:rsid w:val="00BF4A74"/>
    <w:rsid w:val="00BF5702"/>
    <w:rsid w:val="00C01327"/>
    <w:rsid w:val="00C43A37"/>
    <w:rsid w:val="00C44BDD"/>
    <w:rsid w:val="00C46F72"/>
    <w:rsid w:val="00C5721E"/>
    <w:rsid w:val="00C60311"/>
    <w:rsid w:val="00C67E54"/>
    <w:rsid w:val="00C760D4"/>
    <w:rsid w:val="00C77FB0"/>
    <w:rsid w:val="00C80DAD"/>
    <w:rsid w:val="00C84F9E"/>
    <w:rsid w:val="00C91823"/>
    <w:rsid w:val="00C955EC"/>
    <w:rsid w:val="00CA36E4"/>
    <w:rsid w:val="00CA4092"/>
    <w:rsid w:val="00CB260F"/>
    <w:rsid w:val="00CB4109"/>
    <w:rsid w:val="00CB4C36"/>
    <w:rsid w:val="00CC0CED"/>
    <w:rsid w:val="00CC1BC3"/>
    <w:rsid w:val="00CC5EC7"/>
    <w:rsid w:val="00CD1AF6"/>
    <w:rsid w:val="00CD3F0C"/>
    <w:rsid w:val="00CE64A4"/>
    <w:rsid w:val="00D00197"/>
    <w:rsid w:val="00D008AB"/>
    <w:rsid w:val="00D21216"/>
    <w:rsid w:val="00D33133"/>
    <w:rsid w:val="00D42271"/>
    <w:rsid w:val="00D64846"/>
    <w:rsid w:val="00D70697"/>
    <w:rsid w:val="00D741B8"/>
    <w:rsid w:val="00D77E19"/>
    <w:rsid w:val="00D95CAB"/>
    <w:rsid w:val="00DB449B"/>
    <w:rsid w:val="00E006D7"/>
    <w:rsid w:val="00E008BF"/>
    <w:rsid w:val="00E13BD4"/>
    <w:rsid w:val="00E2370B"/>
    <w:rsid w:val="00E24042"/>
    <w:rsid w:val="00E3101D"/>
    <w:rsid w:val="00E378CD"/>
    <w:rsid w:val="00E5096B"/>
    <w:rsid w:val="00E66391"/>
    <w:rsid w:val="00E72C9F"/>
    <w:rsid w:val="00E7422D"/>
    <w:rsid w:val="00E75AA5"/>
    <w:rsid w:val="00E865AA"/>
    <w:rsid w:val="00E93A29"/>
    <w:rsid w:val="00E97D30"/>
    <w:rsid w:val="00ED01B0"/>
    <w:rsid w:val="00ED7CEE"/>
    <w:rsid w:val="00EE5B27"/>
    <w:rsid w:val="00F068C9"/>
    <w:rsid w:val="00F0737D"/>
    <w:rsid w:val="00F304DC"/>
    <w:rsid w:val="00F40213"/>
    <w:rsid w:val="00F62CDC"/>
    <w:rsid w:val="00F75DB8"/>
    <w:rsid w:val="00F765E9"/>
    <w:rsid w:val="00F855FD"/>
    <w:rsid w:val="00F85B0D"/>
    <w:rsid w:val="00F90565"/>
    <w:rsid w:val="00F9385B"/>
    <w:rsid w:val="00F97E29"/>
    <w:rsid w:val="00FA4BC1"/>
    <w:rsid w:val="00FA7736"/>
    <w:rsid w:val="00FB33CC"/>
    <w:rsid w:val="00FB6842"/>
    <w:rsid w:val="00FC0354"/>
    <w:rsid w:val="00FD4657"/>
    <w:rsid w:val="00FE1417"/>
    <w:rsid w:val="00FE70C4"/>
    <w:rsid w:val="00FF7736"/>
    <w:rsid w:val="042A2142"/>
    <w:rsid w:val="0A321BFE"/>
    <w:rsid w:val="0D6579FA"/>
    <w:rsid w:val="10A90A4A"/>
    <w:rsid w:val="1B039F0F"/>
    <w:rsid w:val="1B0FA4A5"/>
    <w:rsid w:val="1B4F472D"/>
    <w:rsid w:val="1EC65D43"/>
    <w:rsid w:val="20641245"/>
    <w:rsid w:val="239040EA"/>
    <w:rsid w:val="250A7F8D"/>
    <w:rsid w:val="26CAA8A9"/>
    <w:rsid w:val="28E78314"/>
    <w:rsid w:val="2AEFBD67"/>
    <w:rsid w:val="2FCFEC48"/>
    <w:rsid w:val="31B4974F"/>
    <w:rsid w:val="34322341"/>
    <w:rsid w:val="3AA164C5"/>
    <w:rsid w:val="3C55842D"/>
    <w:rsid w:val="3C90BF0E"/>
    <w:rsid w:val="3F8A3EA4"/>
    <w:rsid w:val="404782F8"/>
    <w:rsid w:val="427B4ACE"/>
    <w:rsid w:val="4288CC9A"/>
    <w:rsid w:val="42934E4D"/>
    <w:rsid w:val="42E443F9"/>
    <w:rsid w:val="433AB0B2"/>
    <w:rsid w:val="442F1EAE"/>
    <w:rsid w:val="49A83CD0"/>
    <w:rsid w:val="4AA897B5"/>
    <w:rsid w:val="52C396FD"/>
    <w:rsid w:val="55962DC1"/>
    <w:rsid w:val="5665E542"/>
    <w:rsid w:val="5C6DAA9F"/>
    <w:rsid w:val="5C7847A8"/>
    <w:rsid w:val="5E355EC7"/>
    <w:rsid w:val="6382E4DA"/>
    <w:rsid w:val="688B1E50"/>
    <w:rsid w:val="6B1B3F5C"/>
    <w:rsid w:val="6CFAD010"/>
    <w:rsid w:val="6EA3A690"/>
    <w:rsid w:val="6EE4D0A4"/>
    <w:rsid w:val="70A3D986"/>
    <w:rsid w:val="70DB7ABE"/>
    <w:rsid w:val="732C20C1"/>
    <w:rsid w:val="74D8C9B6"/>
    <w:rsid w:val="78A06273"/>
    <w:rsid w:val="7DCBB8CF"/>
    <w:rsid w:val="7E248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6A042"/>
  <w15:chartTrackingRefBased/>
  <w15:docId w15:val="{7884F67E-D27C-4FBB-94A1-6E8EB654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NormalWeb">
    <w:name w:val="Normal (Web)"/>
    <w:basedOn w:val="Normal"/>
    <w:uiPriority w:val="99"/>
    <w:unhideWhenUsed/>
    <w:rsid w:val="003127EF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12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BC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5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55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55FD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5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5FD"/>
    <w:rPr>
      <w:rFonts w:ascii="Arial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7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37C3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B23A0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02FFC"/>
    <w:rPr>
      <w:rFonts w:ascii="Arial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Pages/ResponsePage.aspx?id=R3T3DoMQ7E24nyfHZQdoQGUYjmz9T3NNqsgU6Ijf0qZURjVINVhMQlNYUFZUV0dSSE9RV1QwSkRWQy4u" TargetMode="External"/><Relationship Id="rId13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hyperlink" Target="mailto:PLsubmissions@educationscotland.gov.sco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https://education.gov.scot/about-education-scotland/policies-and-information/data-protec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spll@educationscotland.gov.scot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BB5C1405E3E4D91E494E87767BB7A" ma:contentTypeVersion="15" ma:contentTypeDescription="Create a new document." ma:contentTypeScope="" ma:versionID="3752290a6284b8a382061d01a02c18c1">
  <xsd:schema xmlns:xsd="http://www.w3.org/2001/XMLSchema" xmlns:xs="http://www.w3.org/2001/XMLSchema" xmlns:p="http://schemas.microsoft.com/office/2006/metadata/properties" xmlns:ns2="d6e86319-6d84-4afe-998d-9daa1ae1b44d" xmlns:ns3="6836dd4e-1979-4a2d-afd5-433994e82fc4" targetNamespace="http://schemas.microsoft.com/office/2006/metadata/properties" ma:root="true" ma:fieldsID="b3cf5af6b338b5a17a65297771536aa5" ns2:_="" ns3:_="">
    <xsd:import namespace="d6e86319-6d84-4afe-998d-9daa1ae1b44d"/>
    <xsd:import namespace="6836dd4e-1979-4a2d-afd5-433994e82f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86319-6d84-4afe-998d-9daa1ae1b4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eb2861d-8b7a-4913-b8c8-3f0dcfab1262}" ma:internalName="TaxCatchAll" ma:showField="CatchAllData" ma:web="d6e86319-6d84-4afe-998d-9daa1ae1b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dd4e-1979-4a2d-afd5-433994e82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86319-6d84-4afe-998d-9daa1ae1b44d" xsi:nil="true"/>
    <lcf76f155ced4ddcb4097134ff3c332f xmlns="6836dd4e-1979-4a2d-afd5-433994e82f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AC7C68-8D2D-4761-9C74-B658B5BACCDD}"/>
</file>

<file path=customXml/itemProps2.xml><?xml version="1.0" encoding="utf-8"?>
<ds:datastoreItem xmlns:ds="http://schemas.openxmlformats.org/officeDocument/2006/customXml" ds:itemID="{02339E5E-7ED3-4779-A9FD-01C51A74FD12}"/>
</file>

<file path=customXml/itemProps3.xml><?xml version="1.0" encoding="utf-8"?>
<ds:datastoreItem xmlns:ds="http://schemas.openxmlformats.org/officeDocument/2006/customXml" ds:itemID="{5CBBD69E-1993-4904-90BB-C1FDB2AEFF94}"/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3899</Characters>
  <Application>Microsoft Office Word</Application>
  <DocSecurity>0</DocSecurity>
  <Lines>32</Lines>
  <Paragraphs>9</Paragraphs>
  <ScaleCrop>false</ScaleCrop>
  <Company>Scottish Government</Company>
  <LinksUpToDate>false</LinksUpToDate>
  <CharactersWithSpaces>4573</CharactersWithSpaces>
  <SharedDoc>false</SharedDoc>
  <HLinks>
    <vt:vector size="18" baseType="variant">
      <vt:variant>
        <vt:i4>2228315</vt:i4>
      </vt:variant>
      <vt:variant>
        <vt:i4>6</vt:i4>
      </vt:variant>
      <vt:variant>
        <vt:i4>0</vt:i4>
      </vt:variant>
      <vt:variant>
        <vt:i4>5</vt:i4>
      </vt:variant>
      <vt:variant>
        <vt:lpwstr>mailto:edspll@educationscotland.gov.scot</vt:lpwstr>
      </vt:variant>
      <vt:variant>
        <vt:lpwstr/>
      </vt:variant>
      <vt:variant>
        <vt:i4>7077892</vt:i4>
      </vt:variant>
      <vt:variant>
        <vt:i4>3</vt:i4>
      </vt:variant>
      <vt:variant>
        <vt:i4>0</vt:i4>
      </vt:variant>
      <vt:variant>
        <vt:i4>5</vt:i4>
      </vt:variant>
      <vt:variant>
        <vt:lpwstr>mailto:PLsubmissions@educationscotland.gov.scot</vt:lpwstr>
      </vt:variant>
      <vt:variant>
        <vt:lpwstr/>
      </vt:variant>
      <vt:variant>
        <vt:i4>983124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https://forms.office.com/Pages/ResponsePage.aspx?id=R3T3DoMQ7E24nyfHZQdoQGUYjmz9T3NNqsgU6Ijf0qZUMUQwNkk0MUhGNVNXUU5JMkZCSktHTEE1WC4u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Walker</dc:creator>
  <cp:keywords/>
  <dc:description/>
  <cp:lastModifiedBy>Lesley Walker</cp:lastModifiedBy>
  <cp:revision>6</cp:revision>
  <dcterms:created xsi:type="dcterms:W3CDTF">2026-08-17T19:36:00Z</dcterms:created>
  <dcterms:modified xsi:type="dcterms:W3CDTF">2026-08-21T14:11:00Z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0x010100074BB5C1405E3E4D91E494E87767BB7A</vt:lpwstr>
  </property>
</Properties>
</file>