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167366312"/>
    <w:p w14:paraId="17371CDA" w14:textId="77777777" w:rsidR="00D1007E" w:rsidRPr="00D1007E" w:rsidRDefault="00D1007E" w:rsidP="00D1007E">
      <w:pPr>
        <w:spacing w:after="0" w:line="240" w:lineRule="auto"/>
        <w:rPr>
          <w:rFonts w:ascii="Arial" w:eastAsia="Times New Roman" w:hAnsi="Arial" w:cs="Times New Roman"/>
          <w:sz w:val="24"/>
          <w:szCs w:val="20"/>
        </w:rPr>
      </w:pPr>
      <w:r w:rsidRPr="00D1007E">
        <w:rPr>
          <w:rFonts w:ascii="Arial" w:eastAsia="Times New Roman" w:hAnsi="Arial" w:cs="Times New Roman"/>
          <w:noProof/>
          <w:sz w:val="24"/>
          <w:szCs w:val="20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85A825B" wp14:editId="6FA97A16">
                <wp:simplePos x="0" y="0"/>
                <wp:positionH relativeFrom="page">
                  <wp:posOffset>446405</wp:posOffset>
                </wp:positionH>
                <wp:positionV relativeFrom="page">
                  <wp:posOffset>486410</wp:posOffset>
                </wp:positionV>
                <wp:extent cx="6864824" cy="9123528"/>
                <wp:effectExtent l="0" t="0" r="18415" b="15240"/>
                <wp:wrapNone/>
                <wp:docPr id="193" name="Group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4824" cy="9123528"/>
                          <a:chOff x="0" y="0"/>
                          <a:chExt cx="6864824" cy="9123528"/>
                        </a:xfrm>
                      </wpg:grpSpPr>
                      <wps:wsp>
                        <wps:cNvPr id="194" name="Rectangle 194"/>
                        <wps:cNvSpPr/>
                        <wps:spPr>
                          <a:xfrm>
                            <a:off x="0" y="0"/>
                            <a:ext cx="6858000" cy="1371600"/>
                          </a:xfrm>
                          <a:prstGeom prst="rect">
                            <a:avLst/>
                          </a:prstGeom>
                          <a:solidFill>
                            <a:srgbClr val="009BAA"/>
                          </a:solidFill>
                          <a:ln w="12700" cap="flat" cmpd="sng" algn="ctr">
                            <a:solidFill>
                              <a:srgbClr val="009BAA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0" y="4094328"/>
                            <a:ext cx="6858000" cy="5029200"/>
                          </a:xfrm>
                          <a:prstGeom prst="rect">
                            <a:avLst/>
                          </a:prstGeom>
                          <a:solidFill>
                            <a:srgbClr val="009BAA"/>
                          </a:solidFill>
                          <a:ln w="12700" cap="flat" cmpd="sng" algn="ctr">
                            <a:solidFill>
                              <a:srgbClr val="009BAA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351E9B5C" w14:textId="114369A2" w:rsidR="00D1007E" w:rsidRPr="00D1007E" w:rsidRDefault="00844045" w:rsidP="00844045">
                              <w:pPr>
                                <w:pStyle w:val="NoSpacing"/>
                                <w:spacing w:before="120"/>
                                <w:rPr>
                                  <w:color w:val="FFFFFF"/>
                                </w:rPr>
                              </w:pPr>
                              <w:r>
                                <w:rPr>
                                  <w:color w:val="FFFFFF"/>
                                </w:rPr>
                                <w:softHyphen/>
                              </w:r>
                              <w:r>
                                <w:rPr>
                                  <w:color w:val="FFFFFF"/>
                                </w:rPr>
                                <w:softHyphen/>
                              </w:r>
                            </w:p>
                            <w:p w14:paraId="723AF601" w14:textId="77777777" w:rsidR="00D1007E" w:rsidRPr="00D1007E" w:rsidRDefault="00D1007E" w:rsidP="00D1007E">
                              <w:pPr>
                                <w:pStyle w:val="NoSpacing"/>
                                <w:spacing w:before="120"/>
                                <w:jc w:val="center"/>
                                <w:rPr>
                                  <w:color w:val="FFFFFF"/>
                                </w:rPr>
                              </w:pPr>
                              <w:r w:rsidRPr="00D1007E">
                                <w:rPr>
                                  <w:caps/>
                                  <w:color w:val="FFFFFF"/>
                                </w:rPr>
                                <w:t>EDUCATION SCOTLAND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Text Box 196"/>
                        <wps:cNvSpPr txBox="1"/>
                        <wps:spPr>
                          <a:xfrm>
                            <a:off x="6824" y="1371600"/>
                            <a:ext cx="6858000" cy="2722728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srgbClr val="00CCFF"/>
                            </a:solidFill>
                          </a:ln>
                          <a:effectLst/>
                        </wps:spPr>
                        <wps:txbx>
                          <w:txbxContent>
                            <w:p w14:paraId="5C86C27B" w14:textId="1D1F6818" w:rsidR="006439DD" w:rsidRPr="00FC6F65" w:rsidRDefault="00010B1E" w:rsidP="00D1007E">
                              <w:pPr>
                                <w:pStyle w:val="NoSpacing"/>
                                <w:jc w:val="center"/>
                                <w:rPr>
                                  <w:rFonts w:asciiTheme="majorHAnsi" w:eastAsia="Times New Roman" w:hAnsiTheme="majorHAnsi" w:cstheme="majorHAnsi"/>
                                  <w:caps/>
                                  <w:color w:val="009BAA"/>
                                  <w:sz w:val="72"/>
                                  <w:szCs w:val="72"/>
                                </w:rPr>
                              </w:pPr>
                              <w:r w:rsidRPr="00FC6F65">
                                <w:rPr>
                                  <w:rFonts w:asciiTheme="majorHAnsi" w:eastAsia="Times New Roman" w:hAnsiTheme="majorHAnsi" w:cstheme="majorHAnsi"/>
                                  <w:caps/>
                                  <w:color w:val="009BAA"/>
                                  <w:sz w:val="72"/>
                                  <w:szCs w:val="72"/>
                                </w:rPr>
                                <w:t>coaching in education</w:t>
                              </w:r>
                            </w:p>
                            <w:p w14:paraId="7B2800FF" w14:textId="77777777" w:rsidR="006439DD" w:rsidRPr="00FC6F65" w:rsidRDefault="006439DD" w:rsidP="00D1007E">
                              <w:pPr>
                                <w:pStyle w:val="NoSpacing"/>
                                <w:jc w:val="center"/>
                                <w:rPr>
                                  <w:rFonts w:asciiTheme="majorHAnsi" w:eastAsia="Times New Roman" w:hAnsiTheme="majorHAnsi" w:cstheme="majorHAnsi"/>
                                  <w:caps/>
                                  <w:color w:val="009BAA"/>
                                  <w:sz w:val="72"/>
                                  <w:szCs w:val="72"/>
                                </w:rPr>
                              </w:pPr>
                            </w:p>
                            <w:p w14:paraId="23B5E904" w14:textId="38DFC226" w:rsidR="00D1007E" w:rsidRPr="00FC6F65" w:rsidRDefault="006F0EBB" w:rsidP="00D1007E">
                              <w:pPr>
                                <w:pStyle w:val="NoSpacing"/>
                                <w:jc w:val="center"/>
                                <w:rPr>
                                  <w:rFonts w:asciiTheme="majorHAnsi" w:eastAsia="Times New Roman" w:hAnsiTheme="majorHAnsi" w:cstheme="majorHAnsi"/>
                                  <w:caps/>
                                  <w:color w:val="009BAA"/>
                                  <w:sz w:val="72"/>
                                  <w:szCs w:val="72"/>
                                </w:rPr>
                              </w:pPr>
                              <w:r w:rsidRPr="00FC6F65">
                                <w:rPr>
                                  <w:rFonts w:asciiTheme="majorHAnsi" w:eastAsia="Times New Roman" w:hAnsiTheme="majorHAnsi" w:cstheme="majorHAnsi"/>
                                  <w:caps/>
                                  <w:color w:val="009BAA"/>
                                  <w:sz w:val="72"/>
                                  <w:szCs w:val="72"/>
                                </w:rPr>
                                <w:t>REFLECTIVE JOURNAL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88200</wp14:pctWidth>
                </wp14:sizeRelH>
                <wp14:sizeRelV relativeFrom="page">
                  <wp14:pctHeight>90900</wp14:pctHeight>
                </wp14:sizeRelV>
              </wp:anchor>
            </w:drawing>
          </mc:Choice>
          <mc:Fallback>
            <w:pict>
              <v:group w14:anchorId="385A825B" id="Group 62" o:spid="_x0000_s1026" style="position:absolute;margin-left:35.15pt;margin-top:38.3pt;width:540.55pt;height:718.4pt;z-index:-251658240;mso-width-percent:882;mso-height-percent:909;mso-position-horizontal-relative:page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">
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" fillcolor="#009baa" strokecolor="#009baa" strokeweight="1pt"/>
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" fillcolor="#009baa" strokecolor="#009baa" strokeweight="1pt">
                  <v:textbox inset="36pt,57.6pt,36pt,36pt">
                    <w:txbxContent>
                      <w:p w14:paraId="351E9B5C" w14:textId="114369A2" w:rsidR="00D1007E" w:rsidRPr="00D1007E" w:rsidRDefault="00844045" w:rsidP="00844045">
                        <w:pPr>
                          <w:pStyle w:val="NoSpacing"/>
                          <w:spacing w:before="120"/>
                          <w:rPr>
                            <w:color w:val="FFFFFF"/>
                          </w:rPr>
                        </w:pPr>
                        <w:r>
                          <w:rPr>
                            <w:color w:val="FFFFFF"/>
                          </w:rPr>
                          <w:softHyphen/>
                        </w:r>
                        <w:r>
                          <w:rPr>
                            <w:color w:val="FFFFFF"/>
                          </w:rPr>
                          <w:softHyphen/>
                        </w:r>
                      </w:p>
                      <w:p w14:paraId="723AF601" w14:textId="77777777" w:rsidR="00D1007E" w:rsidRPr="00D1007E" w:rsidRDefault="00D1007E" w:rsidP="00D1007E">
                        <w:pPr>
                          <w:pStyle w:val="NoSpacing"/>
                          <w:spacing w:before="120"/>
                          <w:jc w:val="center"/>
                          <w:rPr>
                            <w:color w:val="FFFFFF"/>
                          </w:rPr>
                        </w:pPr>
                        <w:r w:rsidRPr="00D1007E">
                          <w:rPr>
                            <w:caps/>
                            <w:color w:val="FFFFFF"/>
                          </w:rPr>
                          <w:t>EDUCATION SCOTLAND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" fillcolor="window" strokecolor="#0cf" strokeweight=".5pt">
                  <v:textbox inset="36pt,7.2pt,36pt,7.2pt">
                    <w:txbxContent>
                      <w:p w14:paraId="5C86C27B" w14:textId="1D1F6818" w:rsidR="006439DD" w:rsidRPr="00FC6F65" w:rsidRDefault="00010B1E" w:rsidP="00D1007E">
                        <w:pPr>
                          <w:pStyle w:val="NoSpacing"/>
                          <w:jc w:val="center"/>
                          <w:rPr>
                            <w:rFonts w:asciiTheme="majorHAnsi" w:eastAsia="Times New Roman" w:hAnsiTheme="majorHAnsi" w:cstheme="majorHAnsi"/>
                            <w:caps/>
                            <w:color w:val="009BAA"/>
                            <w:sz w:val="72"/>
                            <w:szCs w:val="72"/>
                          </w:rPr>
                        </w:pPr>
                        <w:r w:rsidRPr="00FC6F65">
                          <w:rPr>
                            <w:rFonts w:asciiTheme="majorHAnsi" w:eastAsia="Times New Roman" w:hAnsiTheme="majorHAnsi" w:cstheme="majorHAnsi"/>
                            <w:caps/>
                            <w:color w:val="009BAA"/>
                            <w:sz w:val="72"/>
                            <w:szCs w:val="72"/>
                          </w:rPr>
                          <w:t>coaching in education</w:t>
                        </w:r>
                      </w:p>
                      <w:p w14:paraId="7B2800FF" w14:textId="77777777" w:rsidR="006439DD" w:rsidRPr="00FC6F65" w:rsidRDefault="006439DD" w:rsidP="00D1007E">
                        <w:pPr>
                          <w:pStyle w:val="NoSpacing"/>
                          <w:jc w:val="center"/>
                          <w:rPr>
                            <w:rFonts w:asciiTheme="majorHAnsi" w:eastAsia="Times New Roman" w:hAnsiTheme="majorHAnsi" w:cstheme="majorHAnsi"/>
                            <w:caps/>
                            <w:color w:val="009BAA"/>
                            <w:sz w:val="72"/>
                            <w:szCs w:val="72"/>
                          </w:rPr>
                        </w:pPr>
                      </w:p>
                      <w:p w14:paraId="23B5E904" w14:textId="38DFC226" w:rsidR="00D1007E" w:rsidRPr="00FC6F65" w:rsidRDefault="006F0EBB" w:rsidP="00D1007E">
                        <w:pPr>
                          <w:pStyle w:val="NoSpacing"/>
                          <w:jc w:val="center"/>
                          <w:rPr>
                            <w:rFonts w:asciiTheme="majorHAnsi" w:eastAsia="Times New Roman" w:hAnsiTheme="majorHAnsi" w:cstheme="majorHAnsi"/>
                            <w:caps/>
                            <w:color w:val="009BAA"/>
                            <w:sz w:val="72"/>
                            <w:szCs w:val="72"/>
                          </w:rPr>
                        </w:pPr>
                        <w:r w:rsidRPr="00FC6F65">
                          <w:rPr>
                            <w:rFonts w:asciiTheme="majorHAnsi" w:eastAsia="Times New Roman" w:hAnsiTheme="majorHAnsi" w:cstheme="majorHAnsi"/>
                            <w:caps/>
                            <w:color w:val="009BAA"/>
                            <w:sz w:val="72"/>
                            <w:szCs w:val="72"/>
                          </w:rPr>
                          <w:t>REFLECTIVE JOURNAL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0089BBED" w14:textId="646ECFD1" w:rsidR="00D1007E" w:rsidRDefault="00844045" w:rsidP="00972D41">
      <w:pPr>
        <w:spacing w:after="0" w:line="830" w:lineRule="exact"/>
        <w:rPr>
          <w:rFonts w:ascii="Arial" w:eastAsia="+mn-ea" w:hAnsi="Arial" w:cs="Arial"/>
          <w:color w:val="000000"/>
          <w:kern w:val="24"/>
          <w:sz w:val="56"/>
          <w:szCs w:val="56"/>
          <w:lang w:val="en-US" w:eastAsia="en-GB"/>
        </w:rPr>
      </w:pPr>
      <w:r>
        <w:rPr>
          <w:rFonts w:ascii="Arial" w:eastAsia="+mn-ea" w:hAnsi="Arial" w:cs="Arial"/>
          <w:noProof/>
          <w:color w:val="000000"/>
          <w:kern w:val="24"/>
          <w:sz w:val="56"/>
          <w:szCs w:val="56"/>
          <w:lang w:val="en-US" w:eastAsia="en-GB"/>
        </w:rPr>
        <mc:AlternateContent>
          <mc:Choice Requires="wps">
            <w:drawing>
              <wp:anchor distT="0" distB="0" distL="114300" distR="114300" simplePos="0" relativeHeight="251659265" behindDoc="0" locked="0" layoutInCell="1" allowOverlap="1" wp14:anchorId="0A277253" wp14:editId="1D2D013E">
                <wp:simplePos x="0" y="0"/>
                <wp:positionH relativeFrom="margin">
                  <wp:align>center</wp:align>
                </wp:positionH>
                <wp:positionV relativeFrom="paragraph">
                  <wp:posOffset>8005995</wp:posOffset>
                </wp:positionV>
                <wp:extent cx="1779373" cy="321276"/>
                <wp:effectExtent l="0" t="0" r="0" b="3175"/>
                <wp:wrapNone/>
                <wp:docPr id="17040926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9373" cy="3212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54FA59" w14:textId="63F46269" w:rsidR="00844045" w:rsidRPr="00844045" w:rsidRDefault="00844045" w:rsidP="00844045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hyperlink r:id="rId12" w:history="1">
                              <w:r w:rsidRPr="00844045">
                                <w:rPr>
                                  <w:rStyle w:val="Hyperlink"/>
                                  <w:color w:val="FFFFFF" w:themeColor="background1"/>
                                  <w:sz w:val="24"/>
                                  <w:szCs w:val="24"/>
                                </w:rPr>
                                <w:t>Coaching in</w:t>
                              </w:r>
                              <w:r w:rsidRPr="00844045">
                                <w:rPr>
                                  <w:rStyle w:val="Hyperlink"/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44045">
                                <w:rPr>
                                  <w:rStyle w:val="Hyperlink"/>
                                  <w:color w:val="FFFFFF" w:themeColor="background1"/>
                                  <w:sz w:val="24"/>
                                  <w:szCs w:val="24"/>
                                </w:rPr>
                                <w:t>Education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277253" id="Text Box 1" o:spid="_x0000_s1030" type="#_x0000_t202" style="position:absolute;margin-left:0;margin-top:630.4pt;width:140.1pt;height:25.3pt;z-index:251659265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" filled="f" stroked="f" strokeweight=".5pt">
                <v:textbox>
                  <w:txbxContent>
                    <w:p w14:paraId="7354FA59" w14:textId="63F46269" w:rsidR="00844045" w:rsidRPr="00844045" w:rsidRDefault="00844045" w:rsidP="00844045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hyperlink r:id="rId13" w:history="1">
                        <w:r w:rsidRPr="00844045">
                          <w:rPr>
                            <w:rStyle w:val="Hyperlink"/>
                            <w:color w:val="FFFFFF" w:themeColor="background1"/>
                            <w:sz w:val="24"/>
                            <w:szCs w:val="24"/>
                          </w:rPr>
                          <w:t>Coaching in</w:t>
                        </w:r>
                        <w:r w:rsidRPr="00844045">
                          <w:rPr>
                            <w:rStyle w:val="Hyperlink"/>
                            <w:color w:val="FFFFFF" w:themeColor="background1"/>
                            <w:sz w:val="24"/>
                            <w:szCs w:val="24"/>
                          </w:rPr>
                          <w:t xml:space="preserve"> </w:t>
                        </w:r>
                        <w:r w:rsidRPr="00844045">
                          <w:rPr>
                            <w:rStyle w:val="Hyperlink"/>
                            <w:color w:val="FFFFFF" w:themeColor="background1"/>
                            <w:sz w:val="24"/>
                            <w:szCs w:val="24"/>
                          </w:rPr>
                          <w:t>Education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D1007E">
        <w:rPr>
          <w:rFonts w:ascii="Arial" w:eastAsia="+mn-ea" w:hAnsi="Arial" w:cs="Arial"/>
          <w:color w:val="000000"/>
          <w:kern w:val="24"/>
          <w:sz w:val="56"/>
          <w:szCs w:val="56"/>
          <w:lang w:val="en-US" w:eastAsia="en-GB"/>
        </w:rPr>
        <w:br w:type="page"/>
      </w:r>
    </w:p>
    <w:p w14:paraId="2EA1C6D1" w14:textId="3A276284" w:rsidR="00AC34A0" w:rsidRPr="00404F42" w:rsidRDefault="00AC34A0" w:rsidP="186F114A">
      <w:pPr>
        <w:pStyle w:val="Title"/>
        <w:rPr>
          <w:rFonts w:ascii="Arial" w:hAnsi="Arial" w:cs="Arial"/>
          <w:sz w:val="44"/>
          <w:szCs w:val="44"/>
        </w:rPr>
      </w:pPr>
      <w:r w:rsidRPr="00404F42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8241" behindDoc="1" locked="0" layoutInCell="1" allowOverlap="0" wp14:anchorId="553007A2" wp14:editId="62956EB4">
            <wp:simplePos x="0" y="0"/>
            <wp:positionH relativeFrom="column">
              <wp:posOffset>4464685</wp:posOffset>
            </wp:positionH>
            <wp:positionV relativeFrom="paragraph">
              <wp:posOffset>-249555</wp:posOffset>
            </wp:positionV>
            <wp:extent cx="1266825" cy="505460"/>
            <wp:effectExtent l="0" t="0" r="9525" b="8890"/>
            <wp:wrapNone/>
            <wp:docPr id="1338266667" name="Picture 1" descr="A logo with blue and green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266667" name="Picture 1" descr="A logo with blue and green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05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1EBC3E8C" w:rsidRPr="186F114A">
        <w:rPr>
          <w:rFonts w:ascii="Arial" w:hAnsi="Arial" w:cs="Arial"/>
          <w:sz w:val="44"/>
          <w:szCs w:val="44"/>
        </w:rPr>
        <w:t>Coaching in Education</w:t>
      </w:r>
    </w:p>
    <w:p w14:paraId="716A30C0" w14:textId="5CE00C50" w:rsidR="00972D41" w:rsidRPr="00404F42" w:rsidRDefault="00AF241F" w:rsidP="00AF241F">
      <w:pPr>
        <w:pStyle w:val="Subtitle"/>
        <w:rPr>
          <w:rFonts w:ascii="Arial" w:eastAsia="+mn-ea" w:hAnsi="Arial" w:cs="Arial"/>
          <w:color w:val="000000"/>
          <w:kern w:val="24"/>
          <w:sz w:val="59"/>
          <w:szCs w:val="59"/>
          <w:lang w:val="en-US" w:eastAsia="en-GB"/>
        </w:rPr>
      </w:pPr>
      <w:r w:rsidRPr="00404F42">
        <w:rPr>
          <w:rStyle w:val="Strong"/>
          <w:rFonts w:ascii="Arial" w:hAnsi="Arial" w:cs="Arial"/>
          <w:i w:val="0"/>
          <w:iCs w:val="0"/>
          <w:sz w:val="36"/>
        </w:rPr>
        <w:t>Reflective Journal</w:t>
      </w:r>
      <w:r w:rsidR="00972D41" w:rsidRPr="00404F42">
        <w:rPr>
          <w:rFonts w:ascii="Arial" w:eastAsia="+mn-ea" w:hAnsi="Arial" w:cs="Arial"/>
          <w:color w:val="000000"/>
          <w:kern w:val="24"/>
          <w:sz w:val="59"/>
          <w:szCs w:val="59"/>
          <w:lang w:val="en-US" w:eastAsia="en-GB"/>
        </w:rPr>
        <w:t xml:space="preserve"> </w:t>
      </w:r>
    </w:p>
    <w:p w14:paraId="4117EF96" w14:textId="0F1675B1" w:rsidR="00545B09" w:rsidRPr="00237943" w:rsidRDefault="00B604D3" w:rsidP="0004543B">
      <w:pPr>
        <w:rPr>
          <w:rFonts w:ascii="Arial" w:hAnsi="Arial" w:cs="Arial"/>
          <w:sz w:val="24"/>
          <w:szCs w:val="24"/>
        </w:rPr>
      </w:pPr>
      <w:r w:rsidRPr="00237943">
        <w:rPr>
          <w:rFonts w:ascii="Arial" w:hAnsi="Arial" w:cs="Arial"/>
          <w:sz w:val="24"/>
          <w:szCs w:val="24"/>
        </w:rPr>
        <w:t>This</w:t>
      </w:r>
      <w:r w:rsidR="0030318B" w:rsidRPr="00237943">
        <w:rPr>
          <w:rFonts w:ascii="Arial" w:hAnsi="Arial" w:cs="Arial"/>
          <w:sz w:val="24"/>
          <w:szCs w:val="24"/>
        </w:rPr>
        <w:t xml:space="preserve"> </w:t>
      </w:r>
      <w:r w:rsidR="00591303" w:rsidRPr="00237943">
        <w:rPr>
          <w:rFonts w:ascii="Arial" w:hAnsi="Arial" w:cs="Arial"/>
          <w:sz w:val="24"/>
          <w:szCs w:val="24"/>
        </w:rPr>
        <w:t xml:space="preserve">Reflective Journal </w:t>
      </w:r>
      <w:r w:rsidRPr="00237943">
        <w:rPr>
          <w:rFonts w:ascii="Arial" w:hAnsi="Arial" w:cs="Arial"/>
          <w:sz w:val="24"/>
          <w:szCs w:val="24"/>
        </w:rPr>
        <w:t xml:space="preserve">has been designed to </w:t>
      </w:r>
      <w:r w:rsidR="00591303" w:rsidRPr="00237943">
        <w:rPr>
          <w:rFonts w:ascii="Arial" w:hAnsi="Arial" w:cs="Arial"/>
          <w:sz w:val="24"/>
          <w:szCs w:val="24"/>
        </w:rPr>
        <w:t xml:space="preserve">be used with the </w:t>
      </w:r>
      <w:r w:rsidR="004B5092">
        <w:rPr>
          <w:rFonts w:ascii="Arial" w:hAnsi="Arial" w:cs="Arial"/>
          <w:sz w:val="24"/>
          <w:szCs w:val="24"/>
        </w:rPr>
        <w:t xml:space="preserve">Coaching in Education </w:t>
      </w:r>
      <w:r w:rsidR="00FC0983">
        <w:rPr>
          <w:rFonts w:ascii="Arial" w:hAnsi="Arial" w:cs="Arial"/>
          <w:sz w:val="24"/>
          <w:szCs w:val="24"/>
        </w:rPr>
        <w:t>self-directed learning activities</w:t>
      </w:r>
      <w:r w:rsidR="00B534C7" w:rsidRPr="00237943">
        <w:rPr>
          <w:rFonts w:ascii="Arial" w:hAnsi="Arial" w:cs="Arial"/>
          <w:sz w:val="24"/>
          <w:szCs w:val="24"/>
        </w:rPr>
        <w:t>.</w:t>
      </w:r>
      <w:r w:rsidR="00545B09" w:rsidRPr="00237943">
        <w:rPr>
          <w:rFonts w:ascii="Arial" w:hAnsi="Arial" w:cs="Arial"/>
          <w:sz w:val="24"/>
          <w:szCs w:val="24"/>
        </w:rPr>
        <w:t xml:space="preserve"> </w:t>
      </w:r>
      <w:r w:rsidR="0030318B" w:rsidRPr="00237943">
        <w:rPr>
          <w:rFonts w:ascii="Arial" w:hAnsi="Arial" w:cs="Arial"/>
          <w:sz w:val="24"/>
          <w:szCs w:val="24"/>
        </w:rPr>
        <w:t xml:space="preserve"> </w:t>
      </w:r>
      <w:r w:rsidRPr="00237943">
        <w:rPr>
          <w:rFonts w:ascii="Arial" w:hAnsi="Arial" w:cs="Arial"/>
          <w:sz w:val="24"/>
          <w:szCs w:val="24"/>
        </w:rPr>
        <w:t xml:space="preserve">It is intended as an optional </w:t>
      </w:r>
      <w:r w:rsidR="00C65521">
        <w:rPr>
          <w:rFonts w:ascii="Arial" w:hAnsi="Arial" w:cs="Arial"/>
          <w:sz w:val="24"/>
          <w:szCs w:val="24"/>
        </w:rPr>
        <w:t>support</w:t>
      </w:r>
      <w:r w:rsidR="00C65521" w:rsidRPr="00237943">
        <w:rPr>
          <w:rFonts w:ascii="Arial" w:hAnsi="Arial" w:cs="Arial"/>
          <w:sz w:val="24"/>
          <w:szCs w:val="24"/>
        </w:rPr>
        <w:t xml:space="preserve"> </w:t>
      </w:r>
      <w:r w:rsidRPr="00237943">
        <w:rPr>
          <w:rFonts w:ascii="Arial" w:hAnsi="Arial" w:cs="Arial"/>
          <w:sz w:val="24"/>
          <w:szCs w:val="24"/>
        </w:rPr>
        <w:t>and is not for submission.</w:t>
      </w:r>
    </w:p>
    <w:bookmarkEnd w:id="0"/>
    <w:p w14:paraId="094B208F" w14:textId="433854A2" w:rsidR="0030318B" w:rsidRPr="00237943" w:rsidRDefault="00130B2E" w:rsidP="00545B09">
      <w:pPr>
        <w:rPr>
          <w:rFonts w:ascii="Arial" w:hAnsi="Arial" w:cs="Arial"/>
          <w:sz w:val="24"/>
          <w:szCs w:val="24"/>
        </w:rPr>
      </w:pPr>
      <w:r w:rsidRPr="00237943">
        <w:rPr>
          <w:rFonts w:ascii="Arial" w:hAnsi="Arial" w:cs="Arial"/>
          <w:sz w:val="24"/>
          <w:szCs w:val="24"/>
        </w:rPr>
        <w:t xml:space="preserve">If you use this </w:t>
      </w:r>
      <w:r w:rsidR="00C65521">
        <w:rPr>
          <w:rFonts w:ascii="Arial" w:hAnsi="Arial" w:cs="Arial"/>
          <w:sz w:val="24"/>
          <w:szCs w:val="24"/>
        </w:rPr>
        <w:t xml:space="preserve">template </w:t>
      </w:r>
      <w:r w:rsidRPr="00237943">
        <w:rPr>
          <w:rFonts w:ascii="Arial" w:hAnsi="Arial" w:cs="Arial"/>
          <w:sz w:val="24"/>
          <w:szCs w:val="24"/>
        </w:rPr>
        <w:t xml:space="preserve">and </w:t>
      </w:r>
      <w:r w:rsidR="0030318B" w:rsidRPr="00237943">
        <w:rPr>
          <w:rFonts w:ascii="Arial" w:hAnsi="Arial" w:cs="Arial"/>
          <w:sz w:val="24"/>
          <w:szCs w:val="24"/>
        </w:rPr>
        <w:t xml:space="preserve">think </w:t>
      </w:r>
      <w:r w:rsidRPr="00237943">
        <w:rPr>
          <w:rFonts w:ascii="Arial" w:hAnsi="Arial" w:cs="Arial"/>
          <w:sz w:val="24"/>
          <w:szCs w:val="24"/>
        </w:rPr>
        <w:t xml:space="preserve">there is anything that </w:t>
      </w:r>
      <w:r w:rsidR="0030318B" w:rsidRPr="00237943">
        <w:rPr>
          <w:rFonts w:ascii="Arial" w:hAnsi="Arial" w:cs="Arial"/>
          <w:sz w:val="24"/>
          <w:szCs w:val="24"/>
        </w:rPr>
        <w:t>we need to add</w:t>
      </w:r>
      <w:r w:rsidRPr="00237943">
        <w:rPr>
          <w:rFonts w:ascii="Arial" w:hAnsi="Arial" w:cs="Arial"/>
          <w:sz w:val="24"/>
          <w:szCs w:val="24"/>
        </w:rPr>
        <w:t>,</w:t>
      </w:r>
      <w:r w:rsidR="00F706B0" w:rsidRPr="00237943">
        <w:rPr>
          <w:rFonts w:ascii="Arial" w:hAnsi="Arial" w:cs="Arial"/>
          <w:sz w:val="24"/>
          <w:szCs w:val="24"/>
        </w:rPr>
        <w:t xml:space="preserve"> remove or change</w:t>
      </w:r>
      <w:r w:rsidR="00BB1D2F">
        <w:rPr>
          <w:rFonts w:ascii="Arial" w:hAnsi="Arial" w:cs="Arial"/>
          <w:sz w:val="24"/>
          <w:szCs w:val="24"/>
        </w:rPr>
        <w:t>,</w:t>
      </w:r>
      <w:r w:rsidRPr="00237943">
        <w:rPr>
          <w:rFonts w:ascii="Arial" w:hAnsi="Arial" w:cs="Arial"/>
          <w:sz w:val="24"/>
          <w:szCs w:val="24"/>
        </w:rPr>
        <w:t xml:space="preserve"> please get in touch</w:t>
      </w:r>
      <w:r w:rsidR="00C65521">
        <w:rPr>
          <w:rFonts w:ascii="Arial" w:hAnsi="Arial" w:cs="Arial"/>
          <w:sz w:val="24"/>
          <w:szCs w:val="24"/>
        </w:rPr>
        <w:t xml:space="preserve"> by using the contact details included in the programme. </w:t>
      </w:r>
      <w:r w:rsidR="002C288D" w:rsidRPr="00237943">
        <w:rPr>
          <w:rFonts w:ascii="Arial" w:hAnsi="Arial" w:cs="Arial"/>
          <w:sz w:val="24"/>
          <w:szCs w:val="24"/>
        </w:rPr>
        <w:t xml:space="preserve"> </w:t>
      </w:r>
    </w:p>
    <w:p w14:paraId="45BD7C45" w14:textId="4609C85E" w:rsidR="002C288D" w:rsidRPr="00237943" w:rsidRDefault="002C288D" w:rsidP="00545B09">
      <w:pPr>
        <w:rPr>
          <w:rFonts w:ascii="Arial" w:hAnsi="Arial" w:cs="Arial"/>
          <w:sz w:val="24"/>
          <w:szCs w:val="24"/>
        </w:rPr>
      </w:pPr>
      <w:r w:rsidRPr="00237943">
        <w:rPr>
          <w:rFonts w:ascii="Arial" w:hAnsi="Arial" w:cs="Arial"/>
          <w:sz w:val="24"/>
          <w:szCs w:val="24"/>
        </w:rPr>
        <w:t xml:space="preserve">We hope you enjoy </w:t>
      </w:r>
      <w:r w:rsidR="00BB1D2F">
        <w:rPr>
          <w:rFonts w:ascii="Arial" w:hAnsi="Arial" w:cs="Arial"/>
          <w:sz w:val="24"/>
          <w:szCs w:val="24"/>
        </w:rPr>
        <w:t>the learning!</w:t>
      </w:r>
    </w:p>
    <w:sdt>
      <w:sdtPr>
        <w:rPr>
          <w:rFonts w:ascii="Arial" w:hAnsi="Arial" w:cs="Arial"/>
          <w:noProof/>
          <w:color w:val="auto"/>
          <w:sz w:val="22"/>
          <w:szCs w:val="22"/>
        </w:rPr>
        <w:id w:val="67549619"/>
        <w:docPartObj>
          <w:docPartGallery w:val="Table of Contents"/>
          <w:docPartUnique/>
        </w:docPartObj>
      </w:sdtPr>
      <w:sdtEndPr/>
      <w:sdtContent>
        <w:p w14:paraId="214084BD" w14:textId="77777777" w:rsidR="0088639D" w:rsidRDefault="64AB2BA1">
          <w:pPr>
            <w:pStyle w:val="TOCHeading"/>
            <w:rPr>
              <w:rFonts w:ascii="Arial" w:hAnsi="Arial" w:cs="Arial"/>
            </w:rPr>
          </w:pPr>
          <w:r w:rsidRPr="186F114A">
            <w:rPr>
              <w:rFonts w:ascii="Arial" w:hAnsi="Arial" w:cs="Arial"/>
            </w:rPr>
            <w:t>Contents</w:t>
          </w:r>
        </w:p>
        <w:p w14:paraId="278513CD" w14:textId="77777777" w:rsidR="00404F42" w:rsidRPr="00404F42" w:rsidRDefault="00404F42" w:rsidP="00404F42"/>
        <w:p w14:paraId="27FD3C02" w14:textId="122572AB" w:rsidR="00E54847" w:rsidRDefault="186F114A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r>
            <w:fldChar w:fldCharType="begin"/>
          </w:r>
          <w:r w:rsidR="0088639D">
            <w:instrText>TOC \o "1-3" \z \u \h</w:instrText>
          </w:r>
          <w:r>
            <w:fldChar w:fldCharType="separate"/>
          </w:r>
          <w:hyperlink w:anchor="_Toc169864065" w:history="1">
            <w:r w:rsidR="00E54847" w:rsidRPr="00F36552">
              <w:rPr>
                <w:rStyle w:val="Hyperlink"/>
              </w:rPr>
              <w:t>Coaching in Education self-directed professional learning</w:t>
            </w:r>
            <w:r w:rsidR="00E54847">
              <w:rPr>
                <w:webHidden/>
              </w:rPr>
              <w:tab/>
            </w:r>
            <w:r w:rsidR="00E54847">
              <w:rPr>
                <w:webHidden/>
              </w:rPr>
              <w:fldChar w:fldCharType="begin"/>
            </w:r>
            <w:r w:rsidR="00E54847">
              <w:rPr>
                <w:webHidden/>
              </w:rPr>
              <w:instrText xml:space="preserve"> PAGEREF _Toc169864065 \h </w:instrText>
            </w:r>
            <w:r w:rsidR="00E54847">
              <w:rPr>
                <w:webHidden/>
              </w:rPr>
            </w:r>
            <w:r w:rsidR="00E54847">
              <w:rPr>
                <w:webHidden/>
              </w:rPr>
              <w:fldChar w:fldCharType="separate"/>
            </w:r>
            <w:r w:rsidR="00E54847">
              <w:rPr>
                <w:webHidden/>
              </w:rPr>
              <w:t>2</w:t>
            </w:r>
            <w:r w:rsidR="00E54847">
              <w:rPr>
                <w:webHidden/>
              </w:rPr>
              <w:fldChar w:fldCharType="end"/>
            </w:r>
          </w:hyperlink>
        </w:p>
        <w:p w14:paraId="38F3D5F2" w14:textId="46A5A71A" w:rsidR="00E54847" w:rsidRDefault="00844045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69864066" w:history="1">
            <w:r w:rsidR="00E54847" w:rsidRPr="00F36552">
              <w:rPr>
                <w:rStyle w:val="Hyperlink"/>
              </w:rPr>
              <w:t>How to approach the Professional Learning Activities (PLAs)</w:t>
            </w:r>
            <w:r w:rsidR="00E54847">
              <w:rPr>
                <w:webHidden/>
              </w:rPr>
              <w:tab/>
            </w:r>
            <w:r w:rsidR="00E54847">
              <w:rPr>
                <w:webHidden/>
              </w:rPr>
              <w:fldChar w:fldCharType="begin"/>
            </w:r>
            <w:r w:rsidR="00E54847">
              <w:rPr>
                <w:webHidden/>
              </w:rPr>
              <w:instrText xml:space="preserve"> PAGEREF _Toc169864066 \h </w:instrText>
            </w:r>
            <w:r w:rsidR="00E54847">
              <w:rPr>
                <w:webHidden/>
              </w:rPr>
            </w:r>
            <w:r w:rsidR="00E54847">
              <w:rPr>
                <w:webHidden/>
              </w:rPr>
              <w:fldChar w:fldCharType="separate"/>
            </w:r>
            <w:r w:rsidR="00E54847">
              <w:rPr>
                <w:webHidden/>
              </w:rPr>
              <w:t>3</w:t>
            </w:r>
            <w:r w:rsidR="00E54847">
              <w:rPr>
                <w:webHidden/>
              </w:rPr>
              <w:fldChar w:fldCharType="end"/>
            </w:r>
          </w:hyperlink>
        </w:p>
        <w:p w14:paraId="7D6367BF" w14:textId="3535689F" w:rsidR="00E54847" w:rsidRDefault="00844045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69864067" w:history="1">
            <w:r w:rsidR="00E54847" w:rsidRPr="00F36552">
              <w:rPr>
                <w:rStyle w:val="Hyperlink"/>
              </w:rPr>
              <w:t>How to use this Reflective Journal</w:t>
            </w:r>
            <w:r w:rsidR="00E54847">
              <w:rPr>
                <w:webHidden/>
              </w:rPr>
              <w:tab/>
            </w:r>
            <w:r w:rsidR="00E54847">
              <w:rPr>
                <w:webHidden/>
              </w:rPr>
              <w:fldChar w:fldCharType="begin"/>
            </w:r>
            <w:r w:rsidR="00E54847">
              <w:rPr>
                <w:webHidden/>
              </w:rPr>
              <w:instrText xml:space="preserve"> PAGEREF _Toc169864067 \h </w:instrText>
            </w:r>
            <w:r w:rsidR="00E54847">
              <w:rPr>
                <w:webHidden/>
              </w:rPr>
            </w:r>
            <w:r w:rsidR="00E54847">
              <w:rPr>
                <w:webHidden/>
              </w:rPr>
              <w:fldChar w:fldCharType="separate"/>
            </w:r>
            <w:r w:rsidR="00E54847">
              <w:rPr>
                <w:webHidden/>
              </w:rPr>
              <w:t>3</w:t>
            </w:r>
            <w:r w:rsidR="00E54847">
              <w:rPr>
                <w:webHidden/>
              </w:rPr>
              <w:fldChar w:fldCharType="end"/>
            </w:r>
          </w:hyperlink>
        </w:p>
        <w:p w14:paraId="69900B7C" w14:textId="3EE378DA" w:rsidR="00E54847" w:rsidRDefault="00844045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69864068" w:history="1">
            <w:r w:rsidR="00E54847" w:rsidRPr="00F36552">
              <w:rPr>
                <w:rStyle w:val="Hyperlink"/>
              </w:rPr>
              <w:t>My initial reflections about coaching</w:t>
            </w:r>
            <w:r w:rsidR="00E54847">
              <w:rPr>
                <w:webHidden/>
              </w:rPr>
              <w:tab/>
            </w:r>
            <w:r w:rsidR="00E54847">
              <w:rPr>
                <w:webHidden/>
              </w:rPr>
              <w:fldChar w:fldCharType="begin"/>
            </w:r>
            <w:r w:rsidR="00E54847">
              <w:rPr>
                <w:webHidden/>
              </w:rPr>
              <w:instrText xml:space="preserve"> PAGEREF _Toc169864068 \h </w:instrText>
            </w:r>
            <w:r w:rsidR="00E54847">
              <w:rPr>
                <w:webHidden/>
              </w:rPr>
            </w:r>
            <w:r w:rsidR="00E54847">
              <w:rPr>
                <w:webHidden/>
              </w:rPr>
              <w:fldChar w:fldCharType="separate"/>
            </w:r>
            <w:r w:rsidR="00E54847">
              <w:rPr>
                <w:webHidden/>
              </w:rPr>
              <w:t>4</w:t>
            </w:r>
            <w:r w:rsidR="00E54847">
              <w:rPr>
                <w:webHidden/>
              </w:rPr>
              <w:fldChar w:fldCharType="end"/>
            </w:r>
          </w:hyperlink>
        </w:p>
        <w:p w14:paraId="5615930D" w14:textId="53925535" w:rsidR="00E54847" w:rsidRDefault="00844045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69864069" w:history="1">
            <w:r w:rsidR="00E54847" w:rsidRPr="00F36552">
              <w:rPr>
                <w:rStyle w:val="Hyperlink"/>
              </w:rPr>
              <w:t>My reflections on learning</w:t>
            </w:r>
            <w:r w:rsidR="00E54847">
              <w:rPr>
                <w:webHidden/>
              </w:rPr>
              <w:tab/>
            </w:r>
            <w:r w:rsidR="00E54847">
              <w:rPr>
                <w:webHidden/>
              </w:rPr>
              <w:fldChar w:fldCharType="begin"/>
            </w:r>
            <w:r w:rsidR="00E54847">
              <w:rPr>
                <w:webHidden/>
              </w:rPr>
              <w:instrText xml:space="preserve"> PAGEREF _Toc169864069 \h </w:instrText>
            </w:r>
            <w:r w:rsidR="00E54847">
              <w:rPr>
                <w:webHidden/>
              </w:rPr>
            </w:r>
            <w:r w:rsidR="00E54847">
              <w:rPr>
                <w:webHidden/>
              </w:rPr>
              <w:fldChar w:fldCharType="separate"/>
            </w:r>
            <w:r w:rsidR="00E54847">
              <w:rPr>
                <w:webHidden/>
              </w:rPr>
              <w:t>5</w:t>
            </w:r>
            <w:r w:rsidR="00E54847">
              <w:rPr>
                <w:webHidden/>
              </w:rPr>
              <w:fldChar w:fldCharType="end"/>
            </w:r>
          </w:hyperlink>
        </w:p>
        <w:p w14:paraId="14B72EFE" w14:textId="0903FB00" w:rsidR="00E54847" w:rsidRDefault="00844045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69864070" w:history="1">
            <w:r w:rsidR="00E54847" w:rsidRPr="00F36552">
              <w:rPr>
                <w:rStyle w:val="Hyperlink"/>
              </w:rPr>
              <w:t>Reflections on professional dialogue</w:t>
            </w:r>
            <w:r w:rsidR="00E54847">
              <w:rPr>
                <w:webHidden/>
              </w:rPr>
              <w:tab/>
            </w:r>
            <w:r w:rsidR="00E54847">
              <w:rPr>
                <w:webHidden/>
              </w:rPr>
              <w:fldChar w:fldCharType="begin"/>
            </w:r>
            <w:r w:rsidR="00E54847">
              <w:rPr>
                <w:webHidden/>
              </w:rPr>
              <w:instrText xml:space="preserve"> PAGEREF _Toc169864070 \h </w:instrText>
            </w:r>
            <w:r w:rsidR="00E54847">
              <w:rPr>
                <w:webHidden/>
              </w:rPr>
            </w:r>
            <w:r w:rsidR="00E54847">
              <w:rPr>
                <w:webHidden/>
              </w:rPr>
              <w:fldChar w:fldCharType="separate"/>
            </w:r>
            <w:r w:rsidR="00E54847">
              <w:rPr>
                <w:webHidden/>
              </w:rPr>
              <w:t>9</w:t>
            </w:r>
            <w:r w:rsidR="00E54847">
              <w:rPr>
                <w:webHidden/>
              </w:rPr>
              <w:fldChar w:fldCharType="end"/>
            </w:r>
          </w:hyperlink>
        </w:p>
        <w:p w14:paraId="4FA71879" w14:textId="529294DF" w:rsidR="186F114A" w:rsidRDefault="186F114A" w:rsidP="186F114A">
          <w:pPr>
            <w:pStyle w:val="TOC1"/>
            <w:tabs>
              <w:tab w:val="clear" w:pos="9016"/>
              <w:tab w:val="right" w:leader="dot" w:pos="9015"/>
            </w:tabs>
            <w:rPr>
              <w:rStyle w:val="Hyperlink"/>
            </w:rPr>
          </w:pPr>
          <w:r>
            <w:fldChar w:fldCharType="end"/>
          </w:r>
        </w:p>
      </w:sdtContent>
    </w:sdt>
    <w:p w14:paraId="08E532F8" w14:textId="3C096AD8" w:rsidR="00E87022" w:rsidRDefault="2067C3A2" w:rsidP="00E87022">
      <w:pPr>
        <w:pStyle w:val="Heading1"/>
        <w:rPr>
          <w:rFonts w:ascii="Arial" w:hAnsi="Arial" w:cs="Arial"/>
        </w:rPr>
      </w:pPr>
      <w:bookmarkStart w:id="1" w:name="_Toc169864065"/>
      <w:r w:rsidRPr="186F114A">
        <w:rPr>
          <w:rFonts w:ascii="Arial" w:hAnsi="Arial" w:cs="Arial"/>
        </w:rPr>
        <w:t xml:space="preserve">Coaching in Education self-directed </w:t>
      </w:r>
      <w:r w:rsidR="5130364E" w:rsidRPr="186F114A">
        <w:rPr>
          <w:rFonts w:ascii="Arial" w:hAnsi="Arial" w:cs="Arial"/>
        </w:rPr>
        <w:t xml:space="preserve">professional </w:t>
      </w:r>
      <w:r w:rsidR="11919BD5" w:rsidRPr="186F114A">
        <w:rPr>
          <w:rFonts w:ascii="Arial" w:hAnsi="Arial" w:cs="Arial"/>
        </w:rPr>
        <w:t>learning</w:t>
      </w:r>
      <w:bookmarkEnd w:id="1"/>
    </w:p>
    <w:p w14:paraId="7C113ACB" w14:textId="77777777" w:rsidR="00FC6F65" w:rsidRDefault="00FC6F65" w:rsidP="00E87022">
      <w:pPr>
        <w:rPr>
          <w:rFonts w:ascii="Arial" w:hAnsi="Arial" w:cs="Arial"/>
        </w:rPr>
      </w:pPr>
    </w:p>
    <w:p w14:paraId="5BE10CBD" w14:textId="394DE32E" w:rsidR="00E87022" w:rsidRPr="00E87022" w:rsidRDefault="00E87022" w:rsidP="00E87022">
      <w:pPr>
        <w:rPr>
          <w:rFonts w:ascii="Arial" w:hAnsi="Arial" w:cs="Arial"/>
        </w:rPr>
      </w:pPr>
      <w:r>
        <w:rPr>
          <w:rFonts w:ascii="Arial" w:hAnsi="Arial" w:cs="Arial"/>
        </w:rPr>
        <w:t>Th</w:t>
      </w:r>
      <w:r w:rsidR="008E62C4">
        <w:rPr>
          <w:rFonts w:ascii="Arial" w:hAnsi="Arial" w:cs="Arial"/>
        </w:rPr>
        <w:t>is online</w:t>
      </w:r>
      <w:r>
        <w:rPr>
          <w:rFonts w:ascii="Arial" w:hAnsi="Arial" w:cs="Arial"/>
        </w:rPr>
        <w:t xml:space="preserve"> </w:t>
      </w:r>
      <w:r w:rsidRPr="00E87022">
        <w:rPr>
          <w:rFonts w:ascii="Arial" w:hAnsi="Arial" w:cs="Arial"/>
        </w:rPr>
        <w:t>resource is designed to support educators to:</w:t>
      </w:r>
    </w:p>
    <w:p w14:paraId="63B294C9" w14:textId="77777777" w:rsidR="00E87022" w:rsidRPr="00CF6435" w:rsidRDefault="00E87022" w:rsidP="00CF6435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CF6435">
        <w:rPr>
          <w:rFonts w:ascii="Arial" w:hAnsi="Arial" w:cs="Arial"/>
        </w:rPr>
        <w:t>build an understanding of coaching in education and how it can benefit learners</w:t>
      </w:r>
    </w:p>
    <w:p w14:paraId="5502D2F6" w14:textId="77777777" w:rsidR="00E87022" w:rsidRPr="00CF6435" w:rsidRDefault="00E87022" w:rsidP="00CF6435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CF6435">
        <w:rPr>
          <w:rFonts w:ascii="Arial" w:hAnsi="Arial" w:cs="Arial"/>
        </w:rPr>
        <w:t>build skills in using a coaching approach across different contexts</w:t>
      </w:r>
    </w:p>
    <w:p w14:paraId="68640F71" w14:textId="4736BBAA" w:rsidR="00E87022" w:rsidRDefault="00E87022" w:rsidP="00CF6435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CF6435">
        <w:rPr>
          <w:rFonts w:ascii="Arial" w:hAnsi="Arial" w:cs="Arial"/>
        </w:rPr>
        <w:t>develop an understanding of how a coaching approach can be applied across different contexts in education</w:t>
      </w:r>
      <w:r w:rsidR="004D721E">
        <w:rPr>
          <w:rFonts w:ascii="Arial" w:hAnsi="Arial" w:cs="Arial"/>
        </w:rPr>
        <w:t>.</w:t>
      </w:r>
    </w:p>
    <w:p w14:paraId="1AF15DD4" w14:textId="35D4D4D2" w:rsidR="00FC6F65" w:rsidRDefault="27889EAA" w:rsidP="004A5879">
      <w:pPr>
        <w:rPr>
          <w:rFonts w:ascii="Arial" w:hAnsi="Arial" w:cs="Arial"/>
        </w:rPr>
      </w:pPr>
      <w:r w:rsidRPr="186F114A">
        <w:rPr>
          <w:rFonts w:ascii="Arial" w:hAnsi="Arial" w:cs="Arial"/>
        </w:rPr>
        <w:t xml:space="preserve">The resource </w:t>
      </w:r>
      <w:r w:rsidR="26830CAF" w:rsidRPr="186F114A">
        <w:rPr>
          <w:rFonts w:ascii="Arial" w:hAnsi="Arial" w:cs="Arial"/>
        </w:rPr>
        <w:t xml:space="preserve">consists of </w:t>
      </w:r>
      <w:r w:rsidRPr="186F114A">
        <w:rPr>
          <w:rFonts w:ascii="Arial" w:hAnsi="Arial" w:cs="Arial"/>
        </w:rPr>
        <w:t>a</w:t>
      </w:r>
      <w:r w:rsidR="13C3CABF" w:rsidRPr="186F114A">
        <w:rPr>
          <w:rFonts w:ascii="Arial" w:hAnsi="Arial" w:cs="Arial"/>
        </w:rPr>
        <w:t xml:space="preserve"> range of </w:t>
      </w:r>
      <w:r w:rsidR="0C9CBAB3" w:rsidRPr="186F114A">
        <w:rPr>
          <w:rFonts w:ascii="Arial" w:hAnsi="Arial" w:cs="Arial"/>
        </w:rPr>
        <w:t xml:space="preserve">Coaching in Education </w:t>
      </w:r>
      <w:r w:rsidR="006840D2">
        <w:rPr>
          <w:rFonts w:ascii="Arial" w:hAnsi="Arial" w:cs="Arial"/>
        </w:rPr>
        <w:t>self-directed</w:t>
      </w:r>
      <w:r w:rsidR="0087211A">
        <w:rPr>
          <w:rFonts w:ascii="Arial" w:hAnsi="Arial" w:cs="Arial"/>
        </w:rPr>
        <w:t xml:space="preserve"> </w:t>
      </w:r>
      <w:r w:rsidR="26830CAF" w:rsidRPr="186F114A">
        <w:rPr>
          <w:rFonts w:ascii="Arial" w:hAnsi="Arial" w:cs="Arial"/>
        </w:rPr>
        <w:t>Professional Learning Activ</w:t>
      </w:r>
      <w:r w:rsidR="3E5AA074" w:rsidRPr="186F114A">
        <w:rPr>
          <w:rFonts w:ascii="Arial" w:hAnsi="Arial" w:cs="Arial"/>
        </w:rPr>
        <w:t>ities (PLAs)</w:t>
      </w:r>
      <w:r w:rsidR="24A26D37" w:rsidRPr="186F114A">
        <w:rPr>
          <w:rFonts w:ascii="Arial" w:hAnsi="Arial" w:cs="Arial"/>
        </w:rPr>
        <w:t>,</w:t>
      </w:r>
      <w:r w:rsidR="1CB5071B" w:rsidRPr="186F114A">
        <w:rPr>
          <w:rFonts w:ascii="Arial" w:hAnsi="Arial" w:cs="Arial"/>
        </w:rPr>
        <w:t xml:space="preserve"> </w:t>
      </w:r>
      <w:r w:rsidR="3E5AA074" w:rsidRPr="186F114A">
        <w:rPr>
          <w:rFonts w:ascii="Arial" w:hAnsi="Arial" w:cs="Arial"/>
        </w:rPr>
        <w:t>intended to suit you whatever you</w:t>
      </w:r>
      <w:r w:rsidR="3039E844" w:rsidRPr="186F114A">
        <w:rPr>
          <w:rFonts w:ascii="Arial" w:hAnsi="Arial" w:cs="Arial"/>
        </w:rPr>
        <w:t>r current skills, knowledge and understandin</w:t>
      </w:r>
      <w:r w:rsidR="18881E3B" w:rsidRPr="186F114A">
        <w:rPr>
          <w:rFonts w:ascii="Arial" w:hAnsi="Arial" w:cs="Arial"/>
        </w:rPr>
        <w:t>g</w:t>
      </w:r>
      <w:r w:rsidR="13C3CABF" w:rsidRPr="186F114A">
        <w:rPr>
          <w:rFonts w:ascii="Arial" w:hAnsi="Arial" w:cs="Arial"/>
        </w:rPr>
        <w:t xml:space="preserve"> around coaching</w:t>
      </w:r>
      <w:r w:rsidR="675E70B2" w:rsidRPr="186F114A">
        <w:rPr>
          <w:rFonts w:ascii="Arial" w:hAnsi="Arial" w:cs="Arial"/>
        </w:rPr>
        <w:t xml:space="preserve">. </w:t>
      </w:r>
      <w:r w:rsidR="24A26D37" w:rsidRPr="186F114A">
        <w:rPr>
          <w:rFonts w:ascii="Arial" w:hAnsi="Arial" w:cs="Arial"/>
        </w:rPr>
        <w:t>The</w:t>
      </w:r>
      <w:r w:rsidR="0087211A">
        <w:rPr>
          <w:rFonts w:ascii="Arial" w:hAnsi="Arial" w:cs="Arial"/>
        </w:rPr>
        <w:t>se</w:t>
      </w:r>
      <w:r w:rsidR="24A26D37" w:rsidRPr="186F114A">
        <w:rPr>
          <w:rFonts w:ascii="Arial" w:hAnsi="Arial" w:cs="Arial"/>
        </w:rPr>
        <w:t xml:space="preserve"> can be used individually at your own pace or can be approached as part of a group learning experience. </w:t>
      </w:r>
    </w:p>
    <w:p w14:paraId="335E860B" w14:textId="5C9B37EC" w:rsidR="00701A5A" w:rsidRDefault="675E70B2" w:rsidP="186F114A">
      <w:pPr>
        <w:rPr>
          <w:rFonts w:ascii="Arial" w:hAnsi="Arial" w:cs="Arial"/>
        </w:rPr>
      </w:pPr>
      <w:r w:rsidRPr="186F114A">
        <w:rPr>
          <w:rFonts w:ascii="Arial" w:hAnsi="Arial" w:cs="Arial"/>
        </w:rPr>
        <w:t>The</w:t>
      </w:r>
      <w:r w:rsidR="24A26D37" w:rsidRPr="186F114A">
        <w:rPr>
          <w:rFonts w:ascii="Arial" w:hAnsi="Arial" w:cs="Arial"/>
        </w:rPr>
        <w:t xml:space="preserve"> </w:t>
      </w:r>
      <w:r w:rsidR="0087211A" w:rsidRPr="186F114A">
        <w:rPr>
          <w:rFonts w:ascii="Arial" w:hAnsi="Arial" w:cs="Arial"/>
        </w:rPr>
        <w:t>Professional Learning Activities</w:t>
      </w:r>
      <w:r w:rsidR="003935FF">
        <w:rPr>
          <w:rFonts w:ascii="Arial" w:hAnsi="Arial" w:cs="Arial"/>
        </w:rPr>
        <w:t xml:space="preserve"> (PLAs)</w:t>
      </w:r>
      <w:r w:rsidRPr="186F114A">
        <w:rPr>
          <w:rFonts w:ascii="Arial" w:hAnsi="Arial" w:cs="Arial"/>
        </w:rPr>
        <w:t xml:space="preserve"> are:</w:t>
      </w:r>
    </w:p>
    <w:p w14:paraId="3028D239" w14:textId="06879BAD" w:rsidR="003550F2" w:rsidRDefault="003550F2" w:rsidP="003550F2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Introduction to Coaching in Education</w:t>
      </w:r>
    </w:p>
    <w:p w14:paraId="181F2570" w14:textId="0B855BCF" w:rsidR="003550F2" w:rsidRDefault="003550F2" w:rsidP="003550F2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Coaching </w:t>
      </w:r>
      <w:r w:rsidR="00556BEF">
        <w:rPr>
          <w:rFonts w:ascii="Arial" w:hAnsi="Arial" w:cs="Arial"/>
        </w:rPr>
        <w:t>S</w:t>
      </w:r>
      <w:r>
        <w:rPr>
          <w:rFonts w:ascii="Arial" w:hAnsi="Arial" w:cs="Arial"/>
        </w:rPr>
        <w:t>kills</w:t>
      </w:r>
      <w:r w:rsidR="00556BEF">
        <w:rPr>
          <w:rFonts w:ascii="Arial" w:hAnsi="Arial" w:cs="Arial"/>
        </w:rPr>
        <w:t>- Establishing and building a coaching relationship</w:t>
      </w:r>
    </w:p>
    <w:p w14:paraId="2A6F510E" w14:textId="43FC953A" w:rsidR="00556BEF" w:rsidRDefault="00556BEF" w:rsidP="003550F2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Coaching- Models and tools</w:t>
      </w:r>
    </w:p>
    <w:p w14:paraId="2B973265" w14:textId="4854BAF9" w:rsidR="00556BEF" w:rsidRDefault="00B161ED" w:rsidP="003550F2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Coaching to lead professional learning</w:t>
      </w:r>
      <w:r w:rsidR="00A03922">
        <w:rPr>
          <w:rFonts w:ascii="Arial" w:hAnsi="Arial" w:cs="Arial"/>
        </w:rPr>
        <w:t>.</w:t>
      </w:r>
    </w:p>
    <w:p w14:paraId="03165D2C" w14:textId="4C1E75D7" w:rsidR="00EE5216" w:rsidRDefault="3CF629CA" w:rsidP="00EE5216">
      <w:pPr>
        <w:pStyle w:val="Heading1"/>
        <w:rPr>
          <w:rFonts w:ascii="Arial" w:hAnsi="Arial" w:cs="Arial"/>
        </w:rPr>
      </w:pPr>
      <w:bookmarkStart w:id="2" w:name="_Toc169864066"/>
      <w:r w:rsidRPr="186F114A">
        <w:rPr>
          <w:rFonts w:ascii="Arial" w:hAnsi="Arial" w:cs="Arial"/>
        </w:rPr>
        <w:t>How to approach the Professional Learning Activities (PLAs)</w:t>
      </w:r>
      <w:bookmarkEnd w:id="2"/>
    </w:p>
    <w:p w14:paraId="38F5F035" w14:textId="77777777" w:rsidR="00881E1F" w:rsidRPr="00881E1F" w:rsidRDefault="00881E1F" w:rsidP="00881E1F"/>
    <w:p w14:paraId="0F1A421E" w14:textId="2635AB63" w:rsidR="00A03922" w:rsidRDefault="00A03922" w:rsidP="00A0392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PLAs </w:t>
      </w:r>
      <w:r w:rsidR="00EE5216">
        <w:rPr>
          <w:rFonts w:ascii="Arial" w:hAnsi="Arial" w:cs="Arial"/>
        </w:rPr>
        <w:t xml:space="preserve">listed above </w:t>
      </w:r>
      <w:r>
        <w:rPr>
          <w:rFonts w:ascii="Arial" w:hAnsi="Arial" w:cs="Arial"/>
        </w:rPr>
        <w:t xml:space="preserve">are intended to </w:t>
      </w:r>
      <w:r w:rsidR="00D27632">
        <w:rPr>
          <w:rFonts w:ascii="Arial" w:hAnsi="Arial" w:cs="Arial"/>
        </w:rPr>
        <w:t>build on each other in the order shown, but you should consider the best starting point for you</w:t>
      </w:r>
      <w:r w:rsidR="00B314D9">
        <w:rPr>
          <w:rFonts w:ascii="Arial" w:hAnsi="Arial" w:cs="Arial"/>
        </w:rPr>
        <w:t>,</w:t>
      </w:r>
      <w:r w:rsidR="00D27632">
        <w:rPr>
          <w:rFonts w:ascii="Arial" w:hAnsi="Arial" w:cs="Arial"/>
        </w:rPr>
        <w:t xml:space="preserve"> based on your initial reflections about where you currently </w:t>
      </w:r>
      <w:r w:rsidR="00B314D9">
        <w:rPr>
          <w:rFonts w:ascii="Arial" w:hAnsi="Arial" w:cs="Arial"/>
        </w:rPr>
        <w:t>are,</w:t>
      </w:r>
      <w:r w:rsidR="00D27632">
        <w:rPr>
          <w:rFonts w:ascii="Arial" w:hAnsi="Arial" w:cs="Arial"/>
        </w:rPr>
        <w:t xml:space="preserve"> and what learning needs you have in relation to coaching. </w:t>
      </w:r>
    </w:p>
    <w:p w14:paraId="65666E9F" w14:textId="77777777" w:rsidR="00E63C80" w:rsidRDefault="00231A0D" w:rsidP="00A03922">
      <w:pPr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D27632">
        <w:rPr>
          <w:rFonts w:ascii="Arial" w:hAnsi="Arial" w:cs="Arial"/>
        </w:rPr>
        <w:t>f you are new to coaching</w:t>
      </w:r>
      <w:r>
        <w:rPr>
          <w:rFonts w:ascii="Arial" w:hAnsi="Arial" w:cs="Arial"/>
        </w:rPr>
        <w:t>,</w:t>
      </w:r>
      <w:r w:rsidR="00D27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or need a refresher, </w:t>
      </w:r>
      <w:r w:rsidR="00D27632">
        <w:rPr>
          <w:rFonts w:ascii="Arial" w:hAnsi="Arial" w:cs="Arial"/>
        </w:rPr>
        <w:t xml:space="preserve">you might decide to </w:t>
      </w:r>
      <w:r>
        <w:rPr>
          <w:rFonts w:ascii="Arial" w:hAnsi="Arial" w:cs="Arial"/>
        </w:rPr>
        <w:t>work through the first 3 PLAs listed above in the order they appear.</w:t>
      </w:r>
      <w:r w:rsidR="008C5338">
        <w:rPr>
          <w:rFonts w:ascii="Arial" w:hAnsi="Arial" w:cs="Arial"/>
        </w:rPr>
        <w:t xml:space="preserve"> </w:t>
      </w:r>
    </w:p>
    <w:p w14:paraId="23D5529A" w14:textId="64734CBC" w:rsidR="00D27632" w:rsidRDefault="7686696A" w:rsidP="00A03922">
      <w:pPr>
        <w:rPr>
          <w:rFonts w:ascii="Arial" w:hAnsi="Arial" w:cs="Arial"/>
        </w:rPr>
      </w:pPr>
      <w:r w:rsidRPr="186F114A">
        <w:rPr>
          <w:rFonts w:ascii="Arial" w:hAnsi="Arial" w:cs="Arial"/>
        </w:rPr>
        <w:t xml:space="preserve">If you are more experienced, you may </w:t>
      </w:r>
      <w:r w:rsidR="1C6A7B7C" w:rsidRPr="186F114A">
        <w:rPr>
          <w:rFonts w:ascii="Arial" w:hAnsi="Arial" w:cs="Arial"/>
        </w:rPr>
        <w:t>prefer</w:t>
      </w:r>
      <w:r w:rsidRPr="186F114A">
        <w:rPr>
          <w:rFonts w:ascii="Arial" w:hAnsi="Arial" w:cs="Arial"/>
        </w:rPr>
        <w:t xml:space="preserve"> to dip in and out of all the PLAs</w:t>
      </w:r>
      <w:r w:rsidR="65446928" w:rsidRPr="186F114A">
        <w:rPr>
          <w:rFonts w:ascii="Arial" w:hAnsi="Arial" w:cs="Arial"/>
        </w:rPr>
        <w:t>.</w:t>
      </w:r>
    </w:p>
    <w:p w14:paraId="3BE8ED07" w14:textId="15FBFD0F" w:rsidR="00E63C80" w:rsidRPr="00A03922" w:rsidRDefault="1C6A7B7C" w:rsidP="00A03922">
      <w:pPr>
        <w:rPr>
          <w:rFonts w:ascii="Arial" w:hAnsi="Arial" w:cs="Arial"/>
        </w:rPr>
      </w:pPr>
      <w:r w:rsidRPr="186F114A">
        <w:rPr>
          <w:rFonts w:ascii="Arial" w:hAnsi="Arial" w:cs="Arial"/>
        </w:rPr>
        <w:t xml:space="preserve">If you are using the Coaching in Education PLAs as part of a group learning experience, it may be helpful to agree an approach and timeframes for completion, </w:t>
      </w:r>
      <w:bookmarkStart w:id="3" w:name="_Int_ZdMjNXCG"/>
      <w:r w:rsidRPr="186F114A">
        <w:rPr>
          <w:rFonts w:ascii="Arial" w:hAnsi="Arial" w:cs="Arial"/>
        </w:rPr>
        <w:t>in order to</w:t>
      </w:r>
      <w:bookmarkEnd w:id="3"/>
      <w:r w:rsidRPr="186F114A">
        <w:rPr>
          <w:rFonts w:ascii="Arial" w:hAnsi="Arial" w:cs="Arial"/>
        </w:rPr>
        <w:t xml:space="preserve"> get the most from </w:t>
      </w:r>
      <w:r w:rsidR="16395265" w:rsidRPr="186F114A">
        <w:rPr>
          <w:rFonts w:ascii="Arial" w:hAnsi="Arial" w:cs="Arial"/>
        </w:rPr>
        <w:t>any professional dialogue you engage in along the way.</w:t>
      </w:r>
    </w:p>
    <w:p w14:paraId="41D97F5E" w14:textId="13492AB4" w:rsidR="006063EC" w:rsidRDefault="57DD18D0" w:rsidP="00786804">
      <w:pPr>
        <w:pStyle w:val="Heading1"/>
        <w:rPr>
          <w:rFonts w:ascii="Arial" w:hAnsi="Arial" w:cs="Arial"/>
        </w:rPr>
      </w:pPr>
      <w:bookmarkStart w:id="4" w:name="_Toc169864067"/>
      <w:bookmarkStart w:id="5" w:name="_Hlk169604425"/>
      <w:r w:rsidRPr="186F114A">
        <w:rPr>
          <w:rFonts w:ascii="Arial" w:hAnsi="Arial" w:cs="Arial"/>
        </w:rPr>
        <w:t>How to use this Reflective Journal</w:t>
      </w:r>
      <w:bookmarkEnd w:id="4"/>
    </w:p>
    <w:p w14:paraId="62855F56" w14:textId="77777777" w:rsidR="00881E1F" w:rsidRPr="00881E1F" w:rsidRDefault="00881E1F" w:rsidP="00881E1F"/>
    <w:bookmarkEnd w:id="5"/>
    <w:p w14:paraId="490007A8" w14:textId="28E72523" w:rsidR="00563D75" w:rsidRPr="00237943" w:rsidRDefault="0062635D" w:rsidP="00FB20B3">
      <w:pPr>
        <w:pStyle w:val="NoSpacing"/>
        <w:spacing w:line="276" w:lineRule="auto"/>
        <w:rPr>
          <w:rFonts w:ascii="Arial" w:hAnsi="Arial" w:cs="Arial"/>
        </w:rPr>
      </w:pPr>
      <w:r w:rsidRPr="00237943">
        <w:rPr>
          <w:rFonts w:ascii="Arial" w:hAnsi="Arial" w:cs="Arial"/>
        </w:rPr>
        <w:t xml:space="preserve">A reflective journal is where you record </w:t>
      </w:r>
      <w:r w:rsidR="00667F4A" w:rsidRPr="00237943">
        <w:rPr>
          <w:rFonts w:ascii="Arial" w:hAnsi="Arial" w:cs="Arial"/>
        </w:rPr>
        <w:t xml:space="preserve">your </w:t>
      </w:r>
      <w:r w:rsidRPr="00237943">
        <w:rPr>
          <w:rFonts w:ascii="Arial" w:hAnsi="Arial" w:cs="Arial"/>
        </w:rPr>
        <w:t xml:space="preserve">thoughts and </w:t>
      </w:r>
      <w:r w:rsidR="00667F4A" w:rsidRPr="00237943">
        <w:rPr>
          <w:rFonts w:ascii="Arial" w:hAnsi="Arial" w:cs="Arial"/>
        </w:rPr>
        <w:t xml:space="preserve">your </w:t>
      </w:r>
      <w:r w:rsidRPr="00237943">
        <w:rPr>
          <w:rFonts w:ascii="Arial" w:hAnsi="Arial" w:cs="Arial"/>
        </w:rPr>
        <w:t>reactions</w:t>
      </w:r>
      <w:r w:rsidR="00667F4A" w:rsidRPr="00237943">
        <w:rPr>
          <w:rFonts w:ascii="Arial" w:hAnsi="Arial" w:cs="Arial"/>
        </w:rPr>
        <w:t xml:space="preserve"> to the learning</w:t>
      </w:r>
      <w:r w:rsidRPr="00237943">
        <w:rPr>
          <w:rFonts w:ascii="Arial" w:hAnsi="Arial" w:cs="Arial"/>
        </w:rPr>
        <w:t xml:space="preserve">. </w:t>
      </w:r>
      <w:r w:rsidR="00563D75" w:rsidRPr="00237943">
        <w:rPr>
          <w:rFonts w:ascii="Arial" w:hAnsi="Arial" w:cs="Arial"/>
        </w:rPr>
        <w:t>Your</w:t>
      </w:r>
      <w:r w:rsidR="0017358E" w:rsidRPr="00237943">
        <w:rPr>
          <w:rFonts w:ascii="Arial" w:hAnsi="Arial" w:cs="Arial"/>
        </w:rPr>
        <w:t xml:space="preserve"> journal </w:t>
      </w:r>
      <w:r w:rsidR="00563D75" w:rsidRPr="00237943">
        <w:rPr>
          <w:rFonts w:ascii="Arial" w:hAnsi="Arial" w:cs="Arial"/>
        </w:rPr>
        <w:t>is personal to you and could</w:t>
      </w:r>
      <w:r w:rsidR="0017358E" w:rsidRPr="00237943">
        <w:rPr>
          <w:rFonts w:ascii="Arial" w:hAnsi="Arial" w:cs="Arial"/>
        </w:rPr>
        <w:t xml:space="preserve"> be </w:t>
      </w:r>
      <w:r w:rsidR="00F31704" w:rsidRPr="00237943">
        <w:rPr>
          <w:rFonts w:ascii="Arial" w:hAnsi="Arial" w:cs="Arial"/>
        </w:rPr>
        <w:t>a physical</w:t>
      </w:r>
      <w:r w:rsidR="008C39C0" w:rsidRPr="00237943">
        <w:rPr>
          <w:rFonts w:ascii="Arial" w:hAnsi="Arial" w:cs="Arial"/>
        </w:rPr>
        <w:t xml:space="preserve"> or virtual</w:t>
      </w:r>
      <w:r w:rsidR="0017358E" w:rsidRPr="00237943">
        <w:rPr>
          <w:rFonts w:ascii="Arial" w:hAnsi="Arial" w:cs="Arial"/>
        </w:rPr>
        <w:t xml:space="preserve"> notebook, voice-recordings saved on your phone</w:t>
      </w:r>
      <w:r w:rsidR="00954F0D" w:rsidRPr="00237943">
        <w:rPr>
          <w:rFonts w:ascii="Arial" w:hAnsi="Arial" w:cs="Arial"/>
        </w:rPr>
        <w:t xml:space="preserve">, </w:t>
      </w:r>
      <w:r w:rsidR="00F31704" w:rsidRPr="00237943">
        <w:rPr>
          <w:rFonts w:ascii="Arial" w:hAnsi="Arial" w:cs="Arial"/>
        </w:rPr>
        <w:t>or</w:t>
      </w:r>
      <w:r w:rsidR="0017358E" w:rsidRPr="00237943">
        <w:rPr>
          <w:rFonts w:ascii="Arial" w:hAnsi="Arial" w:cs="Arial"/>
        </w:rPr>
        <w:t xml:space="preserve"> </w:t>
      </w:r>
      <w:r w:rsidR="008C39C0" w:rsidRPr="00237943">
        <w:rPr>
          <w:rFonts w:ascii="Arial" w:hAnsi="Arial" w:cs="Arial"/>
        </w:rPr>
        <w:t xml:space="preserve">even </w:t>
      </w:r>
      <w:r w:rsidR="0017358E" w:rsidRPr="00237943">
        <w:rPr>
          <w:rFonts w:ascii="Arial" w:hAnsi="Arial" w:cs="Arial"/>
        </w:rPr>
        <w:t xml:space="preserve">sketching in a scrapbook. </w:t>
      </w:r>
    </w:p>
    <w:p w14:paraId="098D7CD7" w14:textId="77777777" w:rsidR="0017358E" w:rsidRPr="00237943" w:rsidRDefault="0017358E" w:rsidP="00FB20B3">
      <w:pPr>
        <w:pStyle w:val="NoSpacing"/>
        <w:spacing w:line="276" w:lineRule="auto"/>
        <w:rPr>
          <w:rFonts w:ascii="Arial" w:hAnsi="Arial" w:cs="Arial"/>
        </w:rPr>
      </w:pPr>
    </w:p>
    <w:p w14:paraId="3AD93E01" w14:textId="77777777" w:rsidR="00667F4A" w:rsidRPr="00237943" w:rsidRDefault="1A2A3200" w:rsidP="00FB20B3">
      <w:pPr>
        <w:pStyle w:val="NoSpacing"/>
        <w:spacing w:line="276" w:lineRule="auto"/>
        <w:rPr>
          <w:rFonts w:ascii="Arial" w:hAnsi="Arial" w:cs="Arial"/>
        </w:rPr>
      </w:pPr>
      <w:r w:rsidRPr="186F114A">
        <w:rPr>
          <w:rFonts w:ascii="Arial" w:hAnsi="Arial" w:cs="Arial"/>
        </w:rPr>
        <w:t>Reflection is a purposeful activity in which you analyse ex</w:t>
      </w:r>
      <w:r w:rsidR="7904CD13" w:rsidRPr="186F114A">
        <w:rPr>
          <w:rFonts w:ascii="Arial" w:hAnsi="Arial" w:cs="Arial"/>
        </w:rPr>
        <w:t xml:space="preserve">periences, or your own practice, skills and </w:t>
      </w:r>
      <w:r w:rsidRPr="186F114A">
        <w:rPr>
          <w:rFonts w:ascii="Arial" w:hAnsi="Arial" w:cs="Arial"/>
        </w:rPr>
        <w:t xml:space="preserve">responses </w:t>
      </w:r>
      <w:bookmarkStart w:id="6" w:name="_Int_YHFUGeTq"/>
      <w:r w:rsidRPr="186F114A">
        <w:rPr>
          <w:rFonts w:ascii="Arial" w:hAnsi="Arial" w:cs="Arial"/>
        </w:rPr>
        <w:t>in order to</w:t>
      </w:r>
      <w:bookmarkEnd w:id="6"/>
      <w:r w:rsidRPr="186F114A">
        <w:rPr>
          <w:rFonts w:ascii="Arial" w:hAnsi="Arial" w:cs="Arial"/>
        </w:rPr>
        <w:t xml:space="preserve"> learn and improve. </w:t>
      </w:r>
    </w:p>
    <w:p w14:paraId="6047936E" w14:textId="77777777" w:rsidR="00322137" w:rsidRPr="00237943" w:rsidRDefault="00322137" w:rsidP="00FB20B3">
      <w:pPr>
        <w:pStyle w:val="NoSpacing"/>
        <w:spacing w:line="276" w:lineRule="auto"/>
        <w:rPr>
          <w:rFonts w:ascii="Arial" w:hAnsi="Arial" w:cs="Arial"/>
        </w:rPr>
      </w:pPr>
    </w:p>
    <w:p w14:paraId="13FB097E" w14:textId="750BC9BF" w:rsidR="0017358E" w:rsidRPr="00237943" w:rsidRDefault="0017358E" w:rsidP="00FB20B3">
      <w:pPr>
        <w:pStyle w:val="NoSpacing"/>
        <w:spacing w:line="276" w:lineRule="auto"/>
        <w:rPr>
          <w:rFonts w:ascii="Arial" w:hAnsi="Arial" w:cs="Arial"/>
        </w:rPr>
      </w:pPr>
      <w:r w:rsidRPr="00237943">
        <w:rPr>
          <w:rFonts w:ascii="Arial" w:hAnsi="Arial" w:cs="Arial"/>
        </w:rPr>
        <w:t>Reflecting can involve:</w:t>
      </w:r>
    </w:p>
    <w:p w14:paraId="20A7E1E5" w14:textId="77777777" w:rsidR="0017358E" w:rsidRPr="00237943" w:rsidRDefault="0017358E" w:rsidP="00C253CD">
      <w:pPr>
        <w:pStyle w:val="NoSpacing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237943">
        <w:rPr>
          <w:rFonts w:ascii="Arial" w:hAnsi="Arial" w:cs="Arial"/>
        </w:rPr>
        <w:t>scrutinising an experience and the way you dealt with it</w:t>
      </w:r>
    </w:p>
    <w:p w14:paraId="6391CDBB" w14:textId="77777777" w:rsidR="0017358E" w:rsidRPr="00237943" w:rsidRDefault="0017358E" w:rsidP="00C253CD">
      <w:pPr>
        <w:pStyle w:val="NoSpacing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237943">
        <w:rPr>
          <w:rFonts w:ascii="Arial" w:hAnsi="Arial" w:cs="Arial"/>
        </w:rPr>
        <w:t xml:space="preserve">evaluating a project or experiment and considering how to do it better next time </w:t>
      </w:r>
    </w:p>
    <w:p w14:paraId="6B8E59F8" w14:textId="77777777" w:rsidR="0017358E" w:rsidRPr="00237943" w:rsidRDefault="0017358E" w:rsidP="00C253CD">
      <w:pPr>
        <w:pStyle w:val="NoSpacing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237943">
        <w:rPr>
          <w:rFonts w:ascii="Arial" w:hAnsi="Arial" w:cs="Arial"/>
        </w:rPr>
        <w:t>reflecting on things you have read/heard/listened to (such as programme events) and linking theory with practice/lived experience.</w:t>
      </w:r>
    </w:p>
    <w:p w14:paraId="356CD574" w14:textId="77777777" w:rsidR="008C39C0" w:rsidRPr="00237943" w:rsidRDefault="008C39C0" w:rsidP="00FB20B3">
      <w:pPr>
        <w:pStyle w:val="NoSpacing"/>
        <w:spacing w:line="276" w:lineRule="auto"/>
        <w:rPr>
          <w:rFonts w:ascii="Arial" w:hAnsi="Arial" w:cs="Arial"/>
        </w:rPr>
      </w:pPr>
    </w:p>
    <w:p w14:paraId="1E0D5E53" w14:textId="77777777" w:rsidR="00F83A32" w:rsidRDefault="0017358E" w:rsidP="00F83A32">
      <w:pPr>
        <w:pStyle w:val="NoSpacing"/>
        <w:spacing w:line="276" w:lineRule="auto"/>
        <w:rPr>
          <w:rFonts w:ascii="Arial" w:hAnsi="Arial" w:cs="Arial"/>
        </w:rPr>
      </w:pPr>
      <w:r w:rsidRPr="00237943">
        <w:rPr>
          <w:rFonts w:ascii="Arial" w:hAnsi="Arial" w:cs="Arial"/>
        </w:rPr>
        <w:t xml:space="preserve">To support your reflection process, you can use the following guide: </w:t>
      </w:r>
      <w:hyperlink r:id="rId15" w:history="1">
        <w:r w:rsidRPr="00237943">
          <w:rPr>
            <w:rStyle w:val="Hyperlink"/>
            <w:rFonts w:ascii="Arial" w:hAnsi="Arial" w:cs="Arial"/>
          </w:rPr>
          <w:t>Short-Guide-Reflective-Writing.pdf (birmingham.ac.uk)</w:t>
        </w:r>
      </w:hyperlink>
      <w:r w:rsidRPr="00237943">
        <w:rPr>
          <w:rFonts w:ascii="Arial" w:hAnsi="Arial" w:cs="Arial"/>
        </w:rPr>
        <w:t xml:space="preserve"> </w:t>
      </w:r>
      <w:r w:rsidR="00666356" w:rsidRPr="00237943">
        <w:rPr>
          <w:rFonts w:ascii="Arial" w:hAnsi="Arial" w:cs="Arial"/>
        </w:rPr>
        <w:tab/>
      </w:r>
    </w:p>
    <w:p w14:paraId="47045B2B" w14:textId="77777777" w:rsidR="00F83A32" w:rsidRDefault="00F83A32" w:rsidP="00F83A32">
      <w:pPr>
        <w:pStyle w:val="NoSpacing"/>
        <w:spacing w:line="276" w:lineRule="auto"/>
        <w:rPr>
          <w:rFonts w:ascii="Arial" w:hAnsi="Arial" w:cs="Arial"/>
        </w:rPr>
      </w:pPr>
    </w:p>
    <w:p w14:paraId="56992ACD" w14:textId="230297D0" w:rsidR="00F83A32" w:rsidRDefault="00F83A32" w:rsidP="00F83A32">
      <w:pPr>
        <w:pStyle w:val="NoSpacing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You might use this Reflective Journal individually, </w:t>
      </w:r>
      <w:r w:rsidR="00B0545D">
        <w:rPr>
          <w:rFonts w:ascii="Arial" w:hAnsi="Arial" w:cs="Arial"/>
        </w:rPr>
        <w:t xml:space="preserve">or as part of a group working on </w:t>
      </w:r>
      <w:r w:rsidR="00CB18E2">
        <w:rPr>
          <w:rFonts w:ascii="Arial" w:hAnsi="Arial" w:cs="Arial"/>
        </w:rPr>
        <w:t xml:space="preserve">the Coaching in Education </w:t>
      </w:r>
      <w:r w:rsidR="00B0545D">
        <w:rPr>
          <w:rFonts w:ascii="Arial" w:hAnsi="Arial" w:cs="Arial"/>
        </w:rPr>
        <w:t xml:space="preserve">PLAs together. </w:t>
      </w:r>
    </w:p>
    <w:p w14:paraId="175B0724" w14:textId="77777777" w:rsidR="00F602E9" w:rsidRDefault="00F602E9" w:rsidP="00F83A32">
      <w:pPr>
        <w:pStyle w:val="NoSpacing"/>
        <w:spacing w:line="276" w:lineRule="auto"/>
        <w:rPr>
          <w:rFonts w:ascii="Arial" w:hAnsi="Arial" w:cs="Arial"/>
        </w:rPr>
      </w:pPr>
    </w:p>
    <w:p w14:paraId="54000AD2" w14:textId="77777777" w:rsidR="007C18A0" w:rsidRDefault="00F602E9" w:rsidP="00F83A32">
      <w:pPr>
        <w:pStyle w:val="NoSpacing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You can print and complete it by hand or </w:t>
      </w:r>
      <w:r w:rsidR="00533974">
        <w:rPr>
          <w:rFonts w:ascii="Arial" w:hAnsi="Arial" w:cs="Arial"/>
        </w:rPr>
        <w:t>use it digitally, whichever your preference. You can complete the parts that are most helpful to you</w:t>
      </w:r>
      <w:r w:rsidR="002A73C1">
        <w:rPr>
          <w:rFonts w:ascii="Arial" w:hAnsi="Arial" w:cs="Arial"/>
        </w:rPr>
        <w:t xml:space="preserve">, without having to complete everything. </w:t>
      </w:r>
    </w:p>
    <w:p w14:paraId="003FE1F9" w14:textId="77777777" w:rsidR="007C18A0" w:rsidRDefault="007C18A0" w:rsidP="00F83A32">
      <w:pPr>
        <w:pStyle w:val="NoSpacing"/>
        <w:spacing w:line="276" w:lineRule="auto"/>
        <w:rPr>
          <w:rFonts w:ascii="Arial" w:hAnsi="Arial" w:cs="Arial"/>
        </w:rPr>
      </w:pPr>
    </w:p>
    <w:p w14:paraId="2493912B" w14:textId="65A9C296" w:rsidR="007C18A0" w:rsidRDefault="002A73C1" w:rsidP="00F83A32">
      <w:pPr>
        <w:pStyle w:val="NoSpacing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Your reflections can be long or short</w:t>
      </w:r>
      <w:r w:rsidR="00DA758A">
        <w:rPr>
          <w:rFonts w:ascii="Arial" w:hAnsi="Arial" w:cs="Arial"/>
        </w:rPr>
        <w:t xml:space="preserve">, depending on what you want to record. </w:t>
      </w:r>
      <w:r w:rsidR="007C18A0">
        <w:rPr>
          <w:rFonts w:ascii="Arial" w:hAnsi="Arial" w:cs="Arial"/>
        </w:rPr>
        <w:t>Space</w:t>
      </w:r>
      <w:r w:rsidR="00E615A7">
        <w:rPr>
          <w:rFonts w:ascii="Arial" w:hAnsi="Arial" w:cs="Arial"/>
        </w:rPr>
        <w:t>s</w:t>
      </w:r>
      <w:r w:rsidR="007C18A0">
        <w:rPr>
          <w:rFonts w:ascii="Arial" w:hAnsi="Arial" w:cs="Arial"/>
        </w:rPr>
        <w:t xml:space="preserve"> </w:t>
      </w:r>
      <w:r w:rsidR="00E615A7">
        <w:rPr>
          <w:rFonts w:ascii="Arial" w:hAnsi="Arial" w:cs="Arial"/>
        </w:rPr>
        <w:t>are</w:t>
      </w:r>
      <w:r w:rsidR="007C18A0">
        <w:rPr>
          <w:rFonts w:ascii="Arial" w:hAnsi="Arial" w:cs="Arial"/>
        </w:rPr>
        <w:t xml:space="preserve"> </w:t>
      </w:r>
      <w:r w:rsidR="00E615A7">
        <w:rPr>
          <w:rFonts w:ascii="Arial" w:hAnsi="Arial" w:cs="Arial"/>
        </w:rPr>
        <w:t>provided for reflections on</w:t>
      </w:r>
      <w:r w:rsidR="007C18A0">
        <w:rPr>
          <w:rFonts w:ascii="Arial" w:hAnsi="Arial" w:cs="Arial"/>
        </w:rPr>
        <w:t xml:space="preserve"> a maximum of 4 PLAs</w:t>
      </w:r>
      <w:r w:rsidR="00E615A7">
        <w:rPr>
          <w:rFonts w:ascii="Arial" w:hAnsi="Arial" w:cs="Arial"/>
        </w:rPr>
        <w:t>,</w:t>
      </w:r>
      <w:r w:rsidR="007C18A0">
        <w:rPr>
          <w:rFonts w:ascii="Arial" w:hAnsi="Arial" w:cs="Arial"/>
        </w:rPr>
        <w:t xml:space="preserve"> but you may not need</w:t>
      </w:r>
      <w:r w:rsidR="00E615A7">
        <w:rPr>
          <w:rFonts w:ascii="Arial" w:hAnsi="Arial" w:cs="Arial"/>
        </w:rPr>
        <w:t xml:space="preserve"> all of it.</w:t>
      </w:r>
    </w:p>
    <w:p w14:paraId="0C9BE34F" w14:textId="77777777" w:rsidR="00CB18E2" w:rsidRDefault="00CB18E2" w:rsidP="00F83A32">
      <w:pPr>
        <w:pStyle w:val="NoSpacing"/>
        <w:spacing w:line="276" w:lineRule="auto"/>
        <w:rPr>
          <w:rFonts w:ascii="Arial" w:hAnsi="Arial" w:cs="Arial"/>
        </w:rPr>
      </w:pPr>
    </w:p>
    <w:p w14:paraId="394E7E14" w14:textId="3CE7CA07" w:rsidR="00CE420D" w:rsidRDefault="00CE420D" w:rsidP="00F83A32">
      <w:pPr>
        <w:pStyle w:val="NoSpacing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It may be useful </w:t>
      </w:r>
      <w:r w:rsidR="00AE3AC4">
        <w:rPr>
          <w:rFonts w:ascii="Arial" w:hAnsi="Arial" w:cs="Arial"/>
        </w:rPr>
        <w:t>to share reflections with</w:t>
      </w:r>
      <w:r>
        <w:rPr>
          <w:rFonts w:ascii="Arial" w:hAnsi="Arial" w:cs="Arial"/>
        </w:rPr>
        <w:t xml:space="preserve"> </w:t>
      </w:r>
      <w:r w:rsidR="004D4FDF">
        <w:rPr>
          <w:rFonts w:ascii="Arial" w:hAnsi="Arial" w:cs="Arial"/>
        </w:rPr>
        <w:t>a peer supporter, mentor, coach or line manager if you are working with one.</w:t>
      </w:r>
    </w:p>
    <w:p w14:paraId="7164ADCB" w14:textId="77777777" w:rsidR="00CB18E2" w:rsidRDefault="00CB18E2" w:rsidP="00F83A32">
      <w:pPr>
        <w:pStyle w:val="NoSpacing"/>
        <w:spacing w:line="276" w:lineRule="auto"/>
        <w:rPr>
          <w:rFonts w:ascii="Arial" w:hAnsi="Arial" w:cs="Arial"/>
        </w:rPr>
      </w:pPr>
    </w:p>
    <w:p w14:paraId="7DC28F0D" w14:textId="40B21836" w:rsidR="004D4FDF" w:rsidRDefault="004D4FDF" w:rsidP="00F83A32">
      <w:pPr>
        <w:pStyle w:val="NoSpacing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It may be useful, if you are working with a group, to take </w:t>
      </w:r>
      <w:r w:rsidR="00A03922">
        <w:rPr>
          <w:rFonts w:ascii="Arial" w:hAnsi="Arial" w:cs="Arial"/>
        </w:rPr>
        <w:t xml:space="preserve">your journal </w:t>
      </w:r>
      <w:r>
        <w:rPr>
          <w:rFonts w:ascii="Arial" w:hAnsi="Arial" w:cs="Arial"/>
        </w:rPr>
        <w:t xml:space="preserve">along to </w:t>
      </w:r>
      <w:r w:rsidR="0064542E">
        <w:rPr>
          <w:rFonts w:ascii="Arial" w:hAnsi="Arial" w:cs="Arial"/>
        </w:rPr>
        <w:t xml:space="preserve">any </w:t>
      </w:r>
      <w:r>
        <w:rPr>
          <w:rFonts w:ascii="Arial" w:hAnsi="Arial" w:cs="Arial"/>
        </w:rPr>
        <w:t>sharing sessions</w:t>
      </w:r>
      <w:r w:rsidR="0064542E">
        <w:rPr>
          <w:rFonts w:ascii="Arial" w:hAnsi="Arial" w:cs="Arial"/>
        </w:rPr>
        <w:t xml:space="preserve"> you may be part of, with colleagues.</w:t>
      </w:r>
    </w:p>
    <w:p w14:paraId="36D2A680" w14:textId="77777777" w:rsidR="0064542E" w:rsidRDefault="0064542E" w:rsidP="00F83A32">
      <w:pPr>
        <w:pStyle w:val="NoSpacing"/>
        <w:spacing w:line="276" w:lineRule="auto"/>
        <w:rPr>
          <w:rFonts w:ascii="Arial" w:hAnsi="Arial" w:cs="Arial"/>
        </w:rPr>
      </w:pPr>
    </w:p>
    <w:p w14:paraId="1D39DE00" w14:textId="77777777" w:rsidR="007A329F" w:rsidRDefault="0064542E" w:rsidP="007A329F">
      <w:pPr>
        <w:pStyle w:val="NoSpacing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Remember </w:t>
      </w:r>
      <w:r w:rsidR="00A03922">
        <w:rPr>
          <w:rFonts w:ascii="Arial" w:hAnsi="Arial" w:cs="Arial"/>
        </w:rPr>
        <w:t xml:space="preserve">though, </w:t>
      </w:r>
      <w:r>
        <w:rPr>
          <w:rFonts w:ascii="Arial" w:hAnsi="Arial" w:cs="Arial"/>
        </w:rPr>
        <w:t>it is</w:t>
      </w:r>
      <w:r w:rsidR="00092B25">
        <w:rPr>
          <w:rFonts w:ascii="Arial" w:hAnsi="Arial" w:cs="Arial"/>
        </w:rPr>
        <w:t xml:space="preserve"> primarily for your own use and needn’t </w:t>
      </w:r>
      <w:r w:rsidR="0023688A">
        <w:rPr>
          <w:rFonts w:ascii="Arial" w:hAnsi="Arial" w:cs="Arial"/>
        </w:rPr>
        <w:t xml:space="preserve">be shared </w:t>
      </w:r>
      <w:r w:rsidR="00092B25">
        <w:rPr>
          <w:rFonts w:ascii="Arial" w:hAnsi="Arial" w:cs="Arial"/>
        </w:rPr>
        <w:t>with others</w:t>
      </w:r>
      <w:r w:rsidR="0023688A">
        <w:rPr>
          <w:rFonts w:ascii="Arial" w:hAnsi="Arial" w:cs="Arial"/>
        </w:rPr>
        <w:t xml:space="preserve"> unless you choos</w:t>
      </w:r>
      <w:r w:rsidR="006B4E94">
        <w:rPr>
          <w:rFonts w:ascii="Arial" w:hAnsi="Arial" w:cs="Arial"/>
        </w:rPr>
        <w:t>e to.</w:t>
      </w:r>
      <w:r w:rsidR="007A329F" w:rsidRPr="007A329F">
        <w:rPr>
          <w:rFonts w:ascii="Arial" w:hAnsi="Arial" w:cs="Arial"/>
        </w:rPr>
        <w:t xml:space="preserve"> </w:t>
      </w:r>
    </w:p>
    <w:p w14:paraId="1DF13703" w14:textId="77777777" w:rsidR="007A329F" w:rsidRDefault="007A329F" w:rsidP="007A329F">
      <w:pPr>
        <w:pStyle w:val="NoSpacing"/>
        <w:spacing w:line="276" w:lineRule="auto"/>
        <w:rPr>
          <w:rFonts w:ascii="Arial" w:hAnsi="Arial" w:cs="Arial"/>
        </w:rPr>
      </w:pPr>
    </w:p>
    <w:p w14:paraId="63B7640D" w14:textId="500654D4" w:rsidR="007A329F" w:rsidRDefault="1DD0AB6D" w:rsidP="007A329F">
      <w:pPr>
        <w:pStyle w:val="NoSpacing"/>
        <w:spacing w:line="276" w:lineRule="auto"/>
        <w:rPr>
          <w:rFonts w:ascii="Arial" w:hAnsi="Arial" w:cs="Arial"/>
        </w:rPr>
      </w:pPr>
      <w:r w:rsidRPr="186F114A">
        <w:rPr>
          <w:rFonts w:ascii="Arial" w:hAnsi="Arial" w:cs="Arial"/>
        </w:rPr>
        <w:t xml:space="preserve">It can be useful to revisit Reflective Journals after </w:t>
      </w:r>
      <w:bookmarkStart w:id="7" w:name="_Int_HfPWG3X0"/>
      <w:r w:rsidRPr="186F114A">
        <w:rPr>
          <w:rFonts w:ascii="Arial" w:hAnsi="Arial" w:cs="Arial"/>
        </w:rPr>
        <w:t>a period of time</w:t>
      </w:r>
      <w:bookmarkEnd w:id="7"/>
      <w:r w:rsidRPr="186F114A">
        <w:rPr>
          <w:rFonts w:ascii="Arial" w:hAnsi="Arial" w:cs="Arial"/>
        </w:rPr>
        <w:t xml:space="preserve"> has elapsed, to help you think about the impact of your learning over time.</w:t>
      </w:r>
    </w:p>
    <w:p w14:paraId="1F04921E" w14:textId="7F9AB83B" w:rsidR="0008015A" w:rsidRPr="00237943" w:rsidRDefault="63861DA3" w:rsidP="0008015A">
      <w:pPr>
        <w:pStyle w:val="Heading1"/>
        <w:rPr>
          <w:rFonts w:ascii="Arial" w:hAnsi="Arial" w:cs="Arial"/>
        </w:rPr>
      </w:pPr>
      <w:bookmarkStart w:id="8" w:name="_Toc169864068"/>
      <w:r w:rsidRPr="186F114A">
        <w:rPr>
          <w:rFonts w:ascii="Arial" w:hAnsi="Arial" w:cs="Arial"/>
        </w:rPr>
        <w:t xml:space="preserve">My </w:t>
      </w:r>
      <w:r w:rsidR="444E0DE6" w:rsidRPr="186F114A">
        <w:rPr>
          <w:rFonts w:ascii="Arial" w:hAnsi="Arial" w:cs="Arial"/>
        </w:rPr>
        <w:t xml:space="preserve">initial </w:t>
      </w:r>
      <w:r w:rsidRPr="186F114A">
        <w:rPr>
          <w:rFonts w:ascii="Arial" w:hAnsi="Arial" w:cs="Arial"/>
        </w:rPr>
        <w:t>reflections</w:t>
      </w:r>
      <w:r w:rsidR="43A45D66" w:rsidRPr="186F114A">
        <w:rPr>
          <w:rFonts w:ascii="Arial" w:hAnsi="Arial" w:cs="Arial"/>
        </w:rPr>
        <w:t xml:space="preserve"> </w:t>
      </w:r>
      <w:r w:rsidR="444E0DE6" w:rsidRPr="186F114A">
        <w:rPr>
          <w:rFonts w:ascii="Arial" w:hAnsi="Arial" w:cs="Arial"/>
        </w:rPr>
        <w:t>about coaching</w:t>
      </w:r>
      <w:bookmarkEnd w:id="8"/>
    </w:p>
    <w:p w14:paraId="6AFE69B1" w14:textId="77777777" w:rsidR="00FD63A6" w:rsidRPr="00237943" w:rsidRDefault="00FD63A6" w:rsidP="00FD63A6">
      <w:pPr>
        <w:pStyle w:val="NoSpacing"/>
        <w:rPr>
          <w:rFonts w:ascii="Arial" w:hAnsi="Arial" w:cs="Arial"/>
        </w:rPr>
      </w:pPr>
      <w:bookmarkStart w:id="9" w:name="_Hlk163219892"/>
    </w:p>
    <w:p w14:paraId="4ADD0972" w14:textId="163910E3" w:rsidR="001F2F6C" w:rsidRDefault="0028565C" w:rsidP="001F2F6C">
      <w:pPr>
        <w:pStyle w:val="NoSpacing"/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What do I already know about coaching?</w:t>
      </w:r>
    </w:p>
    <w:p w14:paraId="724FC696" w14:textId="77777777" w:rsidR="005A0B8B" w:rsidRPr="00237943" w:rsidRDefault="005A0B8B" w:rsidP="001F2F6C">
      <w:pPr>
        <w:pStyle w:val="NoSpacing"/>
        <w:spacing w:line="276" w:lineRule="auto"/>
        <w:rPr>
          <w:rFonts w:ascii="Arial" w:hAnsi="Arial" w:cs="Arial"/>
          <w:b/>
          <w:bCs/>
        </w:rPr>
      </w:pPr>
    </w:p>
    <w:p w14:paraId="4BCDAD51" w14:textId="627F471D" w:rsidR="004554C6" w:rsidRDefault="005A0B8B" w:rsidP="00385E93">
      <w:pPr>
        <w:pStyle w:val="NoSpacing"/>
        <w:rPr>
          <w:rFonts w:ascii="Arial" w:hAnsi="Arial" w:cs="Arial"/>
        </w:rPr>
      </w:pPr>
      <w:bookmarkStart w:id="10" w:name="_Hlk167456045"/>
      <w:r>
        <w:rPr>
          <w:rFonts w:ascii="Arial" w:hAnsi="Arial" w:cs="Arial"/>
        </w:rPr>
        <w:t xml:space="preserve">Before you start on the Coaching in Education </w:t>
      </w:r>
      <w:r w:rsidR="00A03922">
        <w:rPr>
          <w:rFonts w:ascii="Arial" w:hAnsi="Arial" w:cs="Arial"/>
        </w:rPr>
        <w:t>PLAs</w:t>
      </w:r>
      <w:r>
        <w:rPr>
          <w:rFonts w:ascii="Arial" w:hAnsi="Arial" w:cs="Arial"/>
        </w:rPr>
        <w:t>,</w:t>
      </w:r>
      <w:r w:rsidRPr="00237943">
        <w:rPr>
          <w:rFonts w:ascii="Arial" w:hAnsi="Arial" w:cs="Arial"/>
        </w:rPr>
        <w:t xml:space="preserve"> </w:t>
      </w:r>
      <w:r w:rsidR="006B4E94">
        <w:rPr>
          <w:rFonts w:ascii="Arial" w:hAnsi="Arial" w:cs="Arial"/>
        </w:rPr>
        <w:t xml:space="preserve">you might find it useful to </w:t>
      </w:r>
      <w:r w:rsidRPr="00237943">
        <w:rPr>
          <w:rFonts w:ascii="Arial" w:hAnsi="Arial" w:cs="Arial"/>
        </w:rPr>
        <w:t xml:space="preserve">record your </w:t>
      </w:r>
      <w:r>
        <w:rPr>
          <w:rFonts w:ascii="Arial" w:hAnsi="Arial" w:cs="Arial"/>
        </w:rPr>
        <w:t xml:space="preserve">initial </w:t>
      </w:r>
      <w:r w:rsidRPr="00237943">
        <w:rPr>
          <w:rFonts w:ascii="Arial" w:hAnsi="Arial" w:cs="Arial"/>
        </w:rPr>
        <w:t>reflections below</w:t>
      </w:r>
      <w:bookmarkEnd w:id="10"/>
      <w:r w:rsidR="00385E93">
        <w:rPr>
          <w:rFonts w:ascii="Arial" w:hAnsi="Arial" w:cs="Arial"/>
        </w:rPr>
        <w:t>.</w:t>
      </w:r>
    </w:p>
    <w:p w14:paraId="2E5C5659" w14:textId="77777777" w:rsidR="00385E93" w:rsidRPr="00385E93" w:rsidRDefault="00385E93" w:rsidP="00385E93">
      <w:pPr>
        <w:pStyle w:val="NoSpacing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2F6C" w:rsidRPr="00237943" w14:paraId="4B68E128" w14:textId="77777777" w:rsidTr="186F114A">
        <w:trPr>
          <w:trHeight w:val="3534"/>
        </w:trPr>
        <w:tc>
          <w:tcPr>
            <w:tcW w:w="9016" w:type="dxa"/>
          </w:tcPr>
          <w:p w14:paraId="045C6386" w14:textId="77777777" w:rsidR="00385E93" w:rsidRDefault="00385E93" w:rsidP="00FD63A6">
            <w:pPr>
              <w:pStyle w:val="NoSpacing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Date:</w:t>
            </w:r>
          </w:p>
          <w:p w14:paraId="1664146A" w14:textId="4158BD21" w:rsidR="001F2F6C" w:rsidRDefault="00974A3C" w:rsidP="00FD63A6">
            <w:pPr>
              <w:pStyle w:val="NoSpacing"/>
              <w:spacing w:line="276" w:lineRule="auto"/>
              <w:rPr>
                <w:rFonts w:ascii="Arial" w:hAnsi="Arial" w:cs="Arial"/>
              </w:rPr>
            </w:pPr>
            <w:r w:rsidRPr="00237943">
              <w:rPr>
                <w:rFonts w:ascii="Arial" w:hAnsi="Arial" w:cs="Arial"/>
              </w:rPr>
              <w:t>Reflective prompt</w:t>
            </w:r>
            <w:r w:rsidR="0028565C">
              <w:rPr>
                <w:rFonts w:ascii="Arial" w:hAnsi="Arial" w:cs="Arial"/>
              </w:rPr>
              <w:t>s</w:t>
            </w:r>
            <w:r w:rsidR="000015C5" w:rsidRPr="00237943">
              <w:rPr>
                <w:rFonts w:ascii="Arial" w:hAnsi="Arial" w:cs="Arial"/>
              </w:rPr>
              <w:t xml:space="preserve">: </w:t>
            </w:r>
          </w:p>
          <w:p w14:paraId="20156A0F" w14:textId="67494B89" w:rsidR="006B4E94" w:rsidRDefault="00152A15" w:rsidP="00FD63A6">
            <w:pPr>
              <w:pStyle w:val="NoSpacing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does the term ‘coaching’ mean to me?</w:t>
            </w:r>
          </w:p>
          <w:p w14:paraId="2C52BBDA" w14:textId="77777777" w:rsidR="001F2F6C" w:rsidRDefault="012D6923" w:rsidP="006439DD">
            <w:pPr>
              <w:pStyle w:val="NoSpacing"/>
              <w:spacing w:line="276" w:lineRule="auto"/>
              <w:rPr>
                <w:rFonts w:ascii="Arial" w:hAnsi="Arial" w:cs="Arial"/>
              </w:rPr>
            </w:pPr>
            <w:r w:rsidRPr="186F114A">
              <w:rPr>
                <w:rFonts w:ascii="Arial" w:hAnsi="Arial" w:cs="Arial"/>
              </w:rPr>
              <w:t>What is my experience of coaching in education, if any?</w:t>
            </w:r>
          </w:p>
          <w:p w14:paraId="7A75AF34" w14:textId="36135792" w:rsidR="5866159D" w:rsidRDefault="5866159D" w:rsidP="186F114A">
            <w:pPr>
              <w:pStyle w:val="NoSpacing"/>
              <w:spacing w:line="276" w:lineRule="auto"/>
              <w:rPr>
                <w:rFonts w:ascii="Arial" w:hAnsi="Arial" w:cs="Arial"/>
              </w:rPr>
            </w:pPr>
            <w:r w:rsidRPr="186F114A">
              <w:rPr>
                <w:rFonts w:ascii="Arial" w:hAnsi="Arial" w:cs="Arial"/>
              </w:rPr>
              <w:t>What is making me curious about coaching?</w:t>
            </w:r>
          </w:p>
          <w:p w14:paraId="21427B7D" w14:textId="77777777" w:rsidR="00F16B6B" w:rsidRDefault="00F16B6B" w:rsidP="006439DD">
            <w:pPr>
              <w:pStyle w:val="NoSpacing"/>
              <w:spacing w:line="276" w:lineRule="auto"/>
              <w:rPr>
                <w:rFonts w:ascii="Arial" w:hAnsi="Arial" w:cs="Arial"/>
              </w:rPr>
            </w:pPr>
          </w:p>
          <w:p w14:paraId="194B03FB" w14:textId="77777777" w:rsidR="00F16B6B" w:rsidRDefault="00F16B6B" w:rsidP="006439DD">
            <w:pPr>
              <w:pStyle w:val="NoSpacing"/>
              <w:spacing w:line="276" w:lineRule="auto"/>
              <w:rPr>
                <w:rFonts w:ascii="Arial" w:hAnsi="Arial" w:cs="Arial"/>
              </w:rPr>
            </w:pPr>
          </w:p>
          <w:p w14:paraId="70E1F39D" w14:textId="77777777" w:rsidR="00F16B6B" w:rsidRDefault="00F16B6B" w:rsidP="006439DD">
            <w:pPr>
              <w:pStyle w:val="NoSpacing"/>
              <w:spacing w:line="276" w:lineRule="auto"/>
              <w:rPr>
                <w:rFonts w:ascii="Arial" w:hAnsi="Arial" w:cs="Arial"/>
              </w:rPr>
            </w:pPr>
          </w:p>
          <w:p w14:paraId="1E84F654" w14:textId="77777777" w:rsidR="00F16B6B" w:rsidRDefault="00F16B6B" w:rsidP="006439DD">
            <w:pPr>
              <w:pStyle w:val="NoSpacing"/>
              <w:spacing w:line="276" w:lineRule="auto"/>
              <w:rPr>
                <w:rFonts w:ascii="Arial" w:hAnsi="Arial" w:cs="Arial"/>
              </w:rPr>
            </w:pPr>
          </w:p>
          <w:p w14:paraId="608E922C" w14:textId="77777777" w:rsidR="00F16B6B" w:rsidRDefault="00F16B6B" w:rsidP="006439DD">
            <w:pPr>
              <w:pStyle w:val="NoSpacing"/>
              <w:spacing w:line="276" w:lineRule="auto"/>
              <w:rPr>
                <w:rFonts w:ascii="Arial" w:hAnsi="Arial" w:cs="Arial"/>
              </w:rPr>
            </w:pPr>
          </w:p>
          <w:p w14:paraId="5812AD67" w14:textId="77777777" w:rsidR="00F16B6B" w:rsidRDefault="00F16B6B" w:rsidP="006439DD">
            <w:pPr>
              <w:pStyle w:val="NoSpacing"/>
              <w:spacing w:line="276" w:lineRule="auto"/>
              <w:rPr>
                <w:rFonts w:ascii="Arial" w:hAnsi="Arial" w:cs="Arial"/>
              </w:rPr>
            </w:pPr>
          </w:p>
          <w:p w14:paraId="2D986CFE" w14:textId="77777777" w:rsidR="00F16B6B" w:rsidRDefault="00F16B6B" w:rsidP="006439DD">
            <w:pPr>
              <w:pStyle w:val="NoSpacing"/>
              <w:spacing w:line="276" w:lineRule="auto"/>
              <w:rPr>
                <w:rFonts w:ascii="Arial" w:hAnsi="Arial" w:cs="Arial"/>
              </w:rPr>
            </w:pPr>
          </w:p>
          <w:p w14:paraId="6389CF25" w14:textId="10CF012B" w:rsidR="00F16B6B" w:rsidRPr="00385E93" w:rsidRDefault="00F16B6B" w:rsidP="186F114A">
            <w:pPr>
              <w:pStyle w:val="NoSpacing"/>
              <w:spacing w:line="276" w:lineRule="auto"/>
              <w:rPr>
                <w:rFonts w:ascii="Arial" w:hAnsi="Arial" w:cs="Arial"/>
              </w:rPr>
            </w:pPr>
          </w:p>
          <w:p w14:paraId="4E37D726" w14:textId="6731E3A0" w:rsidR="00F16B6B" w:rsidRDefault="00F16B6B" w:rsidP="186F114A">
            <w:pPr>
              <w:pStyle w:val="NoSpacing"/>
              <w:spacing w:line="276" w:lineRule="auto"/>
              <w:rPr>
                <w:rFonts w:ascii="Arial" w:hAnsi="Arial" w:cs="Arial"/>
              </w:rPr>
            </w:pPr>
          </w:p>
          <w:p w14:paraId="71634523" w14:textId="77777777" w:rsidR="00085B57" w:rsidRDefault="00085B57" w:rsidP="186F114A">
            <w:pPr>
              <w:pStyle w:val="NoSpacing"/>
              <w:spacing w:line="276" w:lineRule="auto"/>
              <w:rPr>
                <w:rFonts w:ascii="Arial" w:hAnsi="Arial" w:cs="Arial"/>
              </w:rPr>
            </w:pPr>
          </w:p>
          <w:p w14:paraId="6F405AA3" w14:textId="77777777" w:rsidR="00085B57" w:rsidRDefault="00085B57" w:rsidP="186F114A">
            <w:pPr>
              <w:pStyle w:val="NoSpacing"/>
              <w:spacing w:line="276" w:lineRule="auto"/>
              <w:rPr>
                <w:rFonts w:ascii="Arial" w:hAnsi="Arial" w:cs="Arial"/>
              </w:rPr>
            </w:pPr>
          </w:p>
          <w:p w14:paraId="051BDD62" w14:textId="77777777" w:rsidR="00085B57" w:rsidRDefault="00085B57" w:rsidP="186F114A">
            <w:pPr>
              <w:pStyle w:val="NoSpacing"/>
              <w:spacing w:line="276" w:lineRule="auto"/>
              <w:rPr>
                <w:rFonts w:ascii="Arial" w:hAnsi="Arial" w:cs="Arial"/>
              </w:rPr>
            </w:pPr>
          </w:p>
          <w:p w14:paraId="7AD882CA" w14:textId="77777777" w:rsidR="00085B57" w:rsidRDefault="00085B57" w:rsidP="186F114A">
            <w:pPr>
              <w:pStyle w:val="NoSpacing"/>
              <w:spacing w:line="276" w:lineRule="auto"/>
              <w:rPr>
                <w:rFonts w:ascii="Arial" w:hAnsi="Arial" w:cs="Arial"/>
              </w:rPr>
            </w:pPr>
          </w:p>
          <w:p w14:paraId="30E345B9" w14:textId="77777777" w:rsidR="00085B57" w:rsidRPr="00385E93" w:rsidRDefault="00085B57" w:rsidP="186F114A">
            <w:pPr>
              <w:pStyle w:val="NoSpacing"/>
              <w:spacing w:line="276" w:lineRule="auto"/>
              <w:rPr>
                <w:rFonts w:ascii="Arial" w:hAnsi="Arial" w:cs="Arial"/>
              </w:rPr>
            </w:pPr>
          </w:p>
          <w:p w14:paraId="36E8504B" w14:textId="6D0A36E3" w:rsidR="00F16B6B" w:rsidRPr="00385E93" w:rsidRDefault="00F16B6B" w:rsidP="186F114A">
            <w:pPr>
              <w:pStyle w:val="NoSpacing"/>
              <w:spacing w:line="276" w:lineRule="auto"/>
              <w:rPr>
                <w:rFonts w:ascii="Arial" w:hAnsi="Arial" w:cs="Arial"/>
              </w:rPr>
            </w:pPr>
          </w:p>
          <w:p w14:paraId="7C88BDF9" w14:textId="4E8F6A91" w:rsidR="00F16B6B" w:rsidRDefault="00F16B6B" w:rsidP="186F114A">
            <w:pPr>
              <w:pStyle w:val="NoSpacing"/>
              <w:spacing w:line="276" w:lineRule="auto"/>
              <w:rPr>
                <w:rFonts w:ascii="Arial" w:hAnsi="Arial" w:cs="Arial"/>
              </w:rPr>
            </w:pPr>
          </w:p>
          <w:p w14:paraId="66B7F631" w14:textId="77777777" w:rsidR="00493CA2" w:rsidRDefault="00493CA2" w:rsidP="186F114A">
            <w:pPr>
              <w:pStyle w:val="NoSpacing"/>
              <w:spacing w:line="276" w:lineRule="auto"/>
              <w:rPr>
                <w:rFonts w:ascii="Arial" w:hAnsi="Arial" w:cs="Arial"/>
              </w:rPr>
            </w:pPr>
          </w:p>
          <w:p w14:paraId="75B7B6B5" w14:textId="77777777" w:rsidR="00493CA2" w:rsidRDefault="00493CA2" w:rsidP="186F114A">
            <w:pPr>
              <w:pStyle w:val="NoSpacing"/>
              <w:spacing w:line="276" w:lineRule="auto"/>
              <w:rPr>
                <w:rFonts w:ascii="Arial" w:hAnsi="Arial" w:cs="Arial"/>
              </w:rPr>
            </w:pPr>
          </w:p>
          <w:p w14:paraId="428279CA" w14:textId="77777777" w:rsidR="00493CA2" w:rsidRPr="00385E93" w:rsidRDefault="00493CA2" w:rsidP="186F114A">
            <w:pPr>
              <w:pStyle w:val="NoSpacing"/>
              <w:spacing w:line="276" w:lineRule="auto"/>
              <w:rPr>
                <w:rFonts w:ascii="Arial" w:hAnsi="Arial" w:cs="Arial"/>
              </w:rPr>
            </w:pPr>
          </w:p>
          <w:p w14:paraId="1CC1A1CC" w14:textId="2DDE9155" w:rsidR="00F16B6B" w:rsidRPr="00385E93" w:rsidRDefault="00F16B6B" w:rsidP="006439DD">
            <w:pPr>
              <w:pStyle w:val="NoSpacing"/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459BB5B6" w14:textId="17B7558D" w:rsidR="186F114A" w:rsidRDefault="186F114A" w:rsidP="186F114A">
      <w:pPr>
        <w:pStyle w:val="NoSpacing"/>
        <w:spacing w:line="276" w:lineRule="auto"/>
        <w:rPr>
          <w:rFonts w:ascii="Arial" w:hAnsi="Arial" w:cs="Arial"/>
          <w:b/>
          <w:bCs/>
        </w:rPr>
      </w:pPr>
    </w:p>
    <w:p w14:paraId="3427196C" w14:textId="44DEE0F1" w:rsidR="00A22CA4" w:rsidRDefault="22D0A39A" w:rsidP="00CF2F00">
      <w:pPr>
        <w:pStyle w:val="NoSpacing"/>
        <w:spacing w:line="276" w:lineRule="auto"/>
        <w:rPr>
          <w:rFonts w:ascii="Arial" w:hAnsi="Arial" w:cs="Arial"/>
          <w:b/>
          <w:bCs/>
        </w:rPr>
      </w:pPr>
      <w:r w:rsidRPr="186F114A">
        <w:rPr>
          <w:rFonts w:ascii="Arial" w:hAnsi="Arial" w:cs="Arial"/>
          <w:b/>
          <w:bCs/>
        </w:rPr>
        <w:lastRenderedPageBreak/>
        <w:t>What do I want to achieve</w:t>
      </w:r>
      <w:r w:rsidR="49CEA4F8" w:rsidRPr="186F114A">
        <w:rPr>
          <w:rFonts w:ascii="Arial" w:hAnsi="Arial" w:cs="Arial"/>
          <w:b/>
          <w:bCs/>
        </w:rPr>
        <w:t xml:space="preserve"> through </w:t>
      </w:r>
      <w:r w:rsidR="04347514" w:rsidRPr="186F114A">
        <w:rPr>
          <w:rFonts w:ascii="Arial" w:hAnsi="Arial" w:cs="Arial"/>
          <w:b/>
          <w:bCs/>
        </w:rPr>
        <w:t xml:space="preserve">the </w:t>
      </w:r>
      <w:r w:rsidR="49CEA4F8" w:rsidRPr="186F114A">
        <w:rPr>
          <w:rFonts w:ascii="Arial" w:hAnsi="Arial" w:cs="Arial"/>
          <w:b/>
          <w:bCs/>
        </w:rPr>
        <w:t>Coaching in Education</w:t>
      </w:r>
      <w:r w:rsidR="04347514" w:rsidRPr="186F114A">
        <w:rPr>
          <w:rFonts w:ascii="Arial" w:hAnsi="Arial" w:cs="Arial"/>
          <w:b/>
          <w:bCs/>
        </w:rPr>
        <w:t xml:space="preserve"> activities</w:t>
      </w:r>
      <w:r w:rsidRPr="186F114A">
        <w:rPr>
          <w:rFonts w:ascii="Arial" w:hAnsi="Arial" w:cs="Arial"/>
          <w:b/>
          <w:bCs/>
        </w:rPr>
        <w:t>?</w:t>
      </w:r>
    </w:p>
    <w:p w14:paraId="566DE54B" w14:textId="77777777" w:rsidR="004768BD" w:rsidRDefault="004768BD" w:rsidP="00CF2F00">
      <w:pPr>
        <w:pStyle w:val="NoSpacing"/>
        <w:spacing w:line="276" w:lineRule="auto"/>
        <w:rPr>
          <w:rFonts w:ascii="Arial" w:hAnsi="Arial" w:cs="Arial"/>
          <w:b/>
          <w:bCs/>
        </w:rPr>
      </w:pPr>
    </w:p>
    <w:p w14:paraId="616310D7" w14:textId="76E48B0F" w:rsidR="004768BD" w:rsidRDefault="00130501" w:rsidP="00CF2F00">
      <w:pPr>
        <w:pStyle w:val="NoSpacing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Where do you want to get t</w:t>
      </w:r>
      <w:r w:rsidR="00C3122E">
        <w:rPr>
          <w:rFonts w:ascii="Arial" w:hAnsi="Arial" w:cs="Arial"/>
        </w:rPr>
        <w:t>o through this learning, and why?</w:t>
      </w:r>
    </w:p>
    <w:p w14:paraId="3438B464" w14:textId="77777777" w:rsidR="00A22CA4" w:rsidRDefault="00A22CA4" w:rsidP="00CF2F00">
      <w:pPr>
        <w:pStyle w:val="NoSpacing"/>
        <w:spacing w:line="276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22CA4" w:rsidRPr="00A22CA4" w14:paraId="18C268C2" w14:textId="77777777" w:rsidTr="00256B45">
        <w:trPr>
          <w:trHeight w:val="3969"/>
        </w:trPr>
        <w:tc>
          <w:tcPr>
            <w:tcW w:w="9016" w:type="dxa"/>
          </w:tcPr>
          <w:p w14:paraId="708A369D" w14:textId="77777777" w:rsidR="00D80D4D" w:rsidRPr="004768BD" w:rsidRDefault="00D80D4D" w:rsidP="00D80D4D">
            <w:pPr>
              <w:pStyle w:val="NoSpacing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Date:</w:t>
            </w:r>
          </w:p>
          <w:p w14:paraId="486B32C2" w14:textId="77777777" w:rsidR="00A22CA4" w:rsidRDefault="00A22CA4" w:rsidP="00A22CA4">
            <w:pPr>
              <w:pStyle w:val="NoSpacing"/>
              <w:rPr>
                <w:rFonts w:ascii="Arial" w:hAnsi="Arial" w:cs="Arial"/>
              </w:rPr>
            </w:pPr>
            <w:r w:rsidRPr="00A22CA4">
              <w:rPr>
                <w:rFonts w:ascii="Arial" w:hAnsi="Arial" w:cs="Arial"/>
              </w:rPr>
              <w:t xml:space="preserve">Reflective prompts: </w:t>
            </w:r>
          </w:p>
          <w:p w14:paraId="10386EBA" w14:textId="1C30AB6A" w:rsidR="0044488E" w:rsidRDefault="0044488E" w:rsidP="00A22CA4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skills, knowledge or experience can I build on with this learning?</w:t>
            </w:r>
          </w:p>
          <w:p w14:paraId="585E96C3" w14:textId="3B7D233C" w:rsidR="0044488E" w:rsidRDefault="0044488E" w:rsidP="00A22CA4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What will be the benefits of </w:t>
            </w:r>
            <w:r w:rsidR="001E2257">
              <w:rPr>
                <w:rFonts w:ascii="Arial" w:hAnsi="Arial" w:cs="Arial"/>
              </w:rPr>
              <w:t>my learning? To whom?</w:t>
            </w:r>
          </w:p>
          <w:p w14:paraId="6699E36D" w14:textId="1D9B5B3D" w:rsidR="001E2257" w:rsidRDefault="001E2257" w:rsidP="00A22CA4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 can support me with my learning?</w:t>
            </w:r>
          </w:p>
          <w:p w14:paraId="5F1A2EC0" w14:textId="52741D05" w:rsidR="007A329F" w:rsidRDefault="007A329F" w:rsidP="00A22CA4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What would I like to be able to do </w:t>
            </w:r>
            <w:r w:rsidR="00F16B6B">
              <w:rPr>
                <w:rFonts w:ascii="Arial" w:hAnsi="Arial" w:cs="Arial"/>
              </w:rPr>
              <w:t>after this learning?</w:t>
            </w:r>
          </w:p>
          <w:p w14:paraId="73C51482" w14:textId="789AC5E1" w:rsidR="00813FAB" w:rsidRPr="00A22CA4" w:rsidRDefault="00A3427F" w:rsidP="00A22CA4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Which PLAs will be most suited to my needs?</w:t>
            </w:r>
          </w:p>
          <w:p w14:paraId="53871DA8" w14:textId="77777777" w:rsidR="00A22CA4" w:rsidRPr="00A22CA4" w:rsidRDefault="00A22CA4" w:rsidP="00A22CA4">
            <w:pPr>
              <w:pStyle w:val="NoSpacing"/>
              <w:rPr>
                <w:rFonts w:ascii="Arial" w:hAnsi="Arial" w:cs="Arial"/>
              </w:rPr>
            </w:pPr>
          </w:p>
          <w:p w14:paraId="1EB2CAA0" w14:textId="77777777" w:rsidR="00A22CA4" w:rsidRDefault="00A22CA4" w:rsidP="00A22CA4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3BF47299" w14:textId="77777777" w:rsidR="00F16B6B" w:rsidRDefault="00F16B6B" w:rsidP="00A22CA4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5C53F538" w14:textId="77777777" w:rsidR="00F16B6B" w:rsidRDefault="00F16B6B" w:rsidP="00A22CA4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61805511" w14:textId="77777777" w:rsidR="00F16B6B" w:rsidRDefault="00F16B6B" w:rsidP="00A22CA4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7366926E" w14:textId="77777777" w:rsidR="00F16B6B" w:rsidRDefault="00F16B6B" w:rsidP="00A22CA4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14B836B8" w14:textId="77777777" w:rsidR="00F16B6B" w:rsidRDefault="00F16B6B" w:rsidP="00A22CA4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045F2FC8" w14:textId="77777777" w:rsidR="00F16B6B" w:rsidRDefault="00F16B6B" w:rsidP="00A22CA4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12A662C1" w14:textId="77777777" w:rsidR="00F16B6B" w:rsidRDefault="00F16B6B" w:rsidP="00A22CA4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400CE533" w14:textId="77777777" w:rsidR="00F16B6B" w:rsidRDefault="00F16B6B" w:rsidP="00A22CA4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26C1F733" w14:textId="77777777" w:rsidR="00F16B6B" w:rsidRDefault="00F16B6B" w:rsidP="00A22CA4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66C9DE1D" w14:textId="77777777" w:rsidR="00F16B6B" w:rsidRDefault="00F16B6B" w:rsidP="00A22CA4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5D87A868" w14:textId="77777777" w:rsidR="00F16B6B" w:rsidRDefault="00F16B6B" w:rsidP="00A22CA4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7F8C8AD6" w14:textId="77777777" w:rsidR="00F16B6B" w:rsidRDefault="00F16B6B" w:rsidP="00A22CA4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0189A66E" w14:textId="77777777" w:rsidR="00F16B6B" w:rsidRPr="00A22CA4" w:rsidRDefault="00F16B6B" w:rsidP="00A22CA4">
            <w:pPr>
              <w:pStyle w:val="NoSpacing"/>
              <w:rPr>
                <w:rFonts w:ascii="Arial" w:hAnsi="Arial" w:cs="Arial"/>
                <w:b/>
                <w:bCs/>
              </w:rPr>
            </w:pPr>
          </w:p>
        </w:tc>
      </w:tr>
    </w:tbl>
    <w:p w14:paraId="3BDFE7A7" w14:textId="77777777" w:rsidR="00A22CA4" w:rsidRDefault="00A22CA4" w:rsidP="00CF2F00">
      <w:pPr>
        <w:pStyle w:val="NoSpacing"/>
        <w:spacing w:line="276" w:lineRule="auto"/>
        <w:rPr>
          <w:rFonts w:ascii="Arial" w:hAnsi="Arial" w:cs="Arial"/>
        </w:rPr>
      </w:pPr>
    </w:p>
    <w:p w14:paraId="7A490568" w14:textId="5A616721" w:rsidR="00480E30" w:rsidRDefault="235AC5AB" w:rsidP="00480E30">
      <w:pPr>
        <w:pStyle w:val="Heading1"/>
        <w:rPr>
          <w:rFonts w:ascii="Arial" w:hAnsi="Arial" w:cs="Arial"/>
        </w:rPr>
      </w:pPr>
      <w:bookmarkStart w:id="11" w:name="_Toc169864069"/>
      <w:r w:rsidRPr="186F114A">
        <w:rPr>
          <w:rFonts w:ascii="Arial" w:hAnsi="Arial" w:cs="Arial"/>
        </w:rPr>
        <w:t>My reflections on learning</w:t>
      </w:r>
      <w:bookmarkEnd w:id="11"/>
    </w:p>
    <w:p w14:paraId="5746F015" w14:textId="77777777" w:rsidR="002C225E" w:rsidRDefault="002C225E" w:rsidP="00CF2F00">
      <w:pPr>
        <w:pStyle w:val="NoSpacing"/>
        <w:spacing w:line="276" w:lineRule="auto"/>
        <w:rPr>
          <w:rFonts w:ascii="Arial" w:hAnsi="Arial" w:cs="Arial"/>
          <w:b/>
          <w:bCs/>
        </w:rPr>
      </w:pPr>
    </w:p>
    <w:p w14:paraId="0C076E2F" w14:textId="457A0277" w:rsidR="00502C90" w:rsidRPr="00480E30" w:rsidRDefault="0028565C" w:rsidP="00CF2F00">
      <w:pPr>
        <w:pStyle w:val="NoSpacing"/>
        <w:spacing w:line="276" w:lineRule="auto"/>
        <w:rPr>
          <w:rFonts w:ascii="Arial" w:hAnsi="Arial" w:cs="Arial"/>
          <w:b/>
          <w:bCs/>
        </w:rPr>
      </w:pPr>
      <w:bookmarkStart w:id="12" w:name="_Hlk169601299"/>
      <w:r w:rsidRPr="00480E30">
        <w:rPr>
          <w:rFonts w:ascii="Arial" w:hAnsi="Arial" w:cs="Arial"/>
          <w:b/>
          <w:bCs/>
        </w:rPr>
        <w:t xml:space="preserve">Once you have </w:t>
      </w:r>
      <w:r w:rsidR="00502C90" w:rsidRPr="00480E30">
        <w:rPr>
          <w:rFonts w:ascii="Arial" w:hAnsi="Arial" w:cs="Arial"/>
          <w:b/>
          <w:bCs/>
        </w:rPr>
        <w:t xml:space="preserve">completed your first </w:t>
      </w:r>
      <w:r w:rsidRPr="00480E30">
        <w:rPr>
          <w:rFonts w:ascii="Arial" w:hAnsi="Arial" w:cs="Arial"/>
          <w:b/>
          <w:bCs/>
        </w:rPr>
        <w:t>PLA</w:t>
      </w:r>
      <w:r w:rsidR="00502C90" w:rsidRPr="00480E30">
        <w:rPr>
          <w:rFonts w:ascii="Arial" w:hAnsi="Arial" w:cs="Arial"/>
          <w:b/>
          <w:bCs/>
        </w:rPr>
        <w:t>, recor</w:t>
      </w:r>
      <w:r w:rsidR="00C3122E" w:rsidRPr="00480E30">
        <w:rPr>
          <w:rFonts w:ascii="Arial" w:hAnsi="Arial" w:cs="Arial"/>
          <w:b/>
          <w:bCs/>
        </w:rPr>
        <w:t>d your overall reflections here</w:t>
      </w:r>
      <w:r w:rsidR="002C225E">
        <w:rPr>
          <w:rFonts w:ascii="Arial" w:hAnsi="Arial" w:cs="Arial"/>
          <w:b/>
          <w:bCs/>
        </w:rPr>
        <w:t>.</w:t>
      </w:r>
    </w:p>
    <w:p w14:paraId="6036EF43" w14:textId="77777777" w:rsidR="00502C90" w:rsidRDefault="00502C90" w:rsidP="00CF2F00">
      <w:pPr>
        <w:pStyle w:val="NoSpacing"/>
        <w:spacing w:line="276" w:lineRule="auto"/>
        <w:rPr>
          <w:rFonts w:ascii="Arial" w:hAnsi="Arial" w:cs="Arial"/>
          <w:b/>
          <w:bCs/>
        </w:rPr>
      </w:pPr>
    </w:p>
    <w:p w14:paraId="4E33B1AC" w14:textId="77777777" w:rsidR="00480E30" w:rsidRDefault="00502C90" w:rsidP="00480E30">
      <w:pPr>
        <w:pStyle w:val="NoSpacing"/>
        <w:spacing w:line="276" w:lineRule="auto"/>
        <w:rPr>
          <w:rFonts w:ascii="Arial" w:hAnsi="Arial" w:cs="Arial"/>
          <w:b/>
          <w:bCs/>
        </w:rPr>
      </w:pPr>
      <w:r w:rsidRPr="00480E30">
        <w:rPr>
          <w:rFonts w:ascii="Arial" w:hAnsi="Arial" w:cs="Arial"/>
        </w:rPr>
        <w:t>PLA</w:t>
      </w:r>
      <w:r w:rsidR="0028565C" w:rsidRPr="00480E30">
        <w:rPr>
          <w:rFonts w:ascii="Arial" w:hAnsi="Arial" w:cs="Arial"/>
        </w:rPr>
        <w:t xml:space="preserve"> title:</w:t>
      </w:r>
      <w:r w:rsidR="00480E30" w:rsidRPr="00480E30">
        <w:rPr>
          <w:rFonts w:ascii="Arial" w:hAnsi="Arial" w:cs="Arial"/>
          <w:b/>
          <w:bCs/>
        </w:rPr>
        <w:t xml:space="preserve"> </w:t>
      </w:r>
    </w:p>
    <w:p w14:paraId="17BD001A" w14:textId="77777777" w:rsidR="00CF2F00" w:rsidRPr="00237943" w:rsidRDefault="00CF2F00" w:rsidP="00CF2F00">
      <w:pPr>
        <w:pStyle w:val="NoSpacing"/>
        <w:spacing w:line="276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2F00" w:rsidRPr="00237943" w14:paraId="1F7BDC89" w14:textId="77777777" w:rsidTr="006439DD">
        <w:trPr>
          <w:trHeight w:val="3969"/>
        </w:trPr>
        <w:tc>
          <w:tcPr>
            <w:tcW w:w="9016" w:type="dxa"/>
          </w:tcPr>
          <w:p w14:paraId="296F4EB8" w14:textId="77777777" w:rsidR="00A3427F" w:rsidRPr="00480E30" w:rsidRDefault="00A3427F" w:rsidP="00A3427F">
            <w:pPr>
              <w:pStyle w:val="NoSpacing"/>
              <w:spacing w:line="276" w:lineRule="auto"/>
              <w:rPr>
                <w:rFonts w:ascii="Arial" w:hAnsi="Arial" w:cs="Arial"/>
              </w:rPr>
            </w:pPr>
            <w:r w:rsidRPr="00480E30">
              <w:rPr>
                <w:rFonts w:ascii="Arial" w:hAnsi="Arial" w:cs="Arial"/>
              </w:rPr>
              <w:t>Date:</w:t>
            </w:r>
          </w:p>
          <w:p w14:paraId="660D842A" w14:textId="65F55A6F" w:rsidR="00DE2AD4" w:rsidRDefault="00A34487" w:rsidP="006B54A8">
            <w:pPr>
              <w:pStyle w:val="NoSpacing"/>
              <w:rPr>
                <w:rFonts w:ascii="Arial" w:hAnsi="Arial" w:cs="Arial"/>
              </w:rPr>
            </w:pPr>
            <w:r w:rsidRPr="00237943">
              <w:rPr>
                <w:rFonts w:ascii="Arial" w:hAnsi="Arial" w:cs="Arial"/>
              </w:rPr>
              <w:t>Reflective prompt</w:t>
            </w:r>
            <w:r w:rsidR="00502C90">
              <w:rPr>
                <w:rFonts w:ascii="Arial" w:hAnsi="Arial" w:cs="Arial"/>
              </w:rPr>
              <w:t>s</w:t>
            </w:r>
            <w:r w:rsidRPr="00237943">
              <w:rPr>
                <w:rFonts w:ascii="Arial" w:hAnsi="Arial" w:cs="Arial"/>
              </w:rPr>
              <w:t xml:space="preserve">: </w:t>
            </w:r>
          </w:p>
          <w:p w14:paraId="6588445E" w14:textId="7DCA8F4B" w:rsidR="006055B9" w:rsidRDefault="006055B9" w:rsidP="006B54A8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are my main ‘takeaways’ from this PLA?</w:t>
            </w:r>
          </w:p>
          <w:p w14:paraId="49CF509D" w14:textId="5AF1F161" w:rsidR="006055B9" w:rsidRDefault="00CF51DD" w:rsidP="006B54A8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With whom</w:t>
            </w:r>
            <w:r w:rsidR="006055B9">
              <w:rPr>
                <w:rFonts w:ascii="Arial" w:hAnsi="Arial" w:cs="Arial"/>
              </w:rPr>
              <w:t xml:space="preserve"> can I share my learning?</w:t>
            </w:r>
          </w:p>
          <w:p w14:paraId="09F3FBD8" w14:textId="1EBD31E0" w:rsidR="006055B9" w:rsidRDefault="006055B9" w:rsidP="006B54A8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can I use what I have learned</w:t>
            </w:r>
            <w:r w:rsidR="00CF51DD">
              <w:rPr>
                <w:rFonts w:ascii="Arial" w:hAnsi="Arial" w:cs="Arial"/>
              </w:rPr>
              <w:t xml:space="preserve"> in my setting</w:t>
            </w:r>
            <w:r>
              <w:rPr>
                <w:rFonts w:ascii="Arial" w:hAnsi="Arial" w:cs="Arial"/>
              </w:rPr>
              <w:t>?</w:t>
            </w:r>
          </w:p>
          <w:p w14:paraId="1351A0C3" w14:textId="77777777" w:rsidR="00F16B6B" w:rsidRDefault="00F16B6B" w:rsidP="006B54A8">
            <w:pPr>
              <w:pStyle w:val="NoSpacing"/>
              <w:rPr>
                <w:rFonts w:ascii="Arial" w:hAnsi="Arial" w:cs="Arial"/>
              </w:rPr>
            </w:pPr>
          </w:p>
          <w:p w14:paraId="02417DB4" w14:textId="77777777" w:rsidR="00F16B6B" w:rsidRDefault="00F16B6B" w:rsidP="006B54A8">
            <w:pPr>
              <w:pStyle w:val="NoSpacing"/>
              <w:rPr>
                <w:rFonts w:ascii="Arial" w:hAnsi="Arial" w:cs="Arial"/>
              </w:rPr>
            </w:pPr>
          </w:p>
          <w:p w14:paraId="3D1BBF9A" w14:textId="77777777" w:rsidR="00F16B6B" w:rsidRDefault="00F16B6B" w:rsidP="006B54A8">
            <w:pPr>
              <w:pStyle w:val="NoSpacing"/>
              <w:rPr>
                <w:rFonts w:ascii="Arial" w:hAnsi="Arial" w:cs="Arial"/>
              </w:rPr>
            </w:pPr>
          </w:p>
          <w:p w14:paraId="411B8442" w14:textId="77777777" w:rsidR="00F16B6B" w:rsidRDefault="00F16B6B" w:rsidP="006B54A8">
            <w:pPr>
              <w:pStyle w:val="NoSpacing"/>
              <w:rPr>
                <w:rFonts w:ascii="Arial" w:hAnsi="Arial" w:cs="Arial"/>
              </w:rPr>
            </w:pPr>
          </w:p>
          <w:p w14:paraId="3AD98FA3" w14:textId="77777777" w:rsidR="00F16B6B" w:rsidRDefault="00F16B6B" w:rsidP="006B54A8">
            <w:pPr>
              <w:pStyle w:val="NoSpacing"/>
              <w:rPr>
                <w:rFonts w:ascii="Arial" w:hAnsi="Arial" w:cs="Arial"/>
              </w:rPr>
            </w:pPr>
          </w:p>
          <w:p w14:paraId="0334CC06" w14:textId="77777777" w:rsidR="00F16B6B" w:rsidRDefault="00F16B6B" w:rsidP="006B54A8">
            <w:pPr>
              <w:pStyle w:val="NoSpacing"/>
              <w:rPr>
                <w:rFonts w:ascii="Arial" w:hAnsi="Arial" w:cs="Arial"/>
              </w:rPr>
            </w:pPr>
          </w:p>
          <w:p w14:paraId="24EE55F4" w14:textId="77777777" w:rsidR="00F16B6B" w:rsidRDefault="00F16B6B" w:rsidP="006B54A8">
            <w:pPr>
              <w:pStyle w:val="NoSpacing"/>
              <w:rPr>
                <w:rFonts w:ascii="Arial" w:hAnsi="Arial" w:cs="Arial"/>
              </w:rPr>
            </w:pPr>
          </w:p>
          <w:p w14:paraId="2B4F9D4E" w14:textId="77777777" w:rsidR="00F16B6B" w:rsidRDefault="00F16B6B" w:rsidP="006B54A8">
            <w:pPr>
              <w:pStyle w:val="NoSpacing"/>
              <w:rPr>
                <w:rFonts w:ascii="Arial" w:hAnsi="Arial" w:cs="Arial"/>
              </w:rPr>
            </w:pPr>
          </w:p>
          <w:p w14:paraId="7FB1BBE0" w14:textId="77777777" w:rsidR="00F16B6B" w:rsidRDefault="00F16B6B" w:rsidP="006B54A8">
            <w:pPr>
              <w:pStyle w:val="NoSpacing"/>
              <w:rPr>
                <w:rFonts w:ascii="Arial" w:hAnsi="Arial" w:cs="Arial"/>
              </w:rPr>
            </w:pPr>
          </w:p>
          <w:p w14:paraId="26D7C855" w14:textId="77777777" w:rsidR="00085B57" w:rsidRDefault="00085B57" w:rsidP="006B54A8">
            <w:pPr>
              <w:pStyle w:val="NoSpacing"/>
              <w:rPr>
                <w:rFonts w:ascii="Arial" w:hAnsi="Arial" w:cs="Arial"/>
              </w:rPr>
            </w:pPr>
          </w:p>
          <w:p w14:paraId="11C7224F" w14:textId="77777777" w:rsidR="00CF2F00" w:rsidRPr="00237943" w:rsidRDefault="00CF2F00" w:rsidP="006439DD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</w:tc>
      </w:tr>
    </w:tbl>
    <w:p w14:paraId="142893E3" w14:textId="5F79E464" w:rsidR="00527F19" w:rsidRDefault="625BB7FB" w:rsidP="186F114A">
      <w:pPr>
        <w:pStyle w:val="NoSpacing"/>
        <w:spacing w:line="276" w:lineRule="auto"/>
        <w:rPr>
          <w:rFonts w:ascii="Arial" w:hAnsi="Arial" w:cs="Arial"/>
          <w:b/>
          <w:bCs/>
        </w:rPr>
      </w:pPr>
      <w:r w:rsidRPr="186F114A">
        <w:rPr>
          <w:rFonts w:ascii="Arial" w:hAnsi="Arial" w:cs="Arial"/>
          <w:b/>
          <w:bCs/>
        </w:rPr>
        <w:lastRenderedPageBreak/>
        <w:t>Before you start another PLA</w:t>
      </w:r>
      <w:r w:rsidR="686810E2" w:rsidRPr="186F114A">
        <w:rPr>
          <w:rFonts w:ascii="Arial" w:hAnsi="Arial" w:cs="Arial"/>
          <w:b/>
          <w:bCs/>
        </w:rPr>
        <w:t>, consider the prompts below.</w:t>
      </w:r>
    </w:p>
    <w:p w14:paraId="6A1242CC" w14:textId="77777777" w:rsidR="0057306E" w:rsidRPr="00237943" w:rsidRDefault="0057306E" w:rsidP="0057306E">
      <w:pPr>
        <w:pStyle w:val="NoSpacing"/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7306E" w:rsidRPr="00237943" w14:paraId="4C6935BE" w14:textId="77777777" w:rsidTr="006439DD">
        <w:trPr>
          <w:trHeight w:val="3969"/>
        </w:trPr>
        <w:tc>
          <w:tcPr>
            <w:tcW w:w="9016" w:type="dxa"/>
          </w:tcPr>
          <w:p w14:paraId="47FB55D3" w14:textId="5643D353" w:rsidR="00527F19" w:rsidRPr="00237943" w:rsidRDefault="00527F19" w:rsidP="00527F19">
            <w:pPr>
              <w:pStyle w:val="NoSpacing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Date: </w:t>
            </w:r>
          </w:p>
          <w:p w14:paraId="6BBC4577" w14:textId="77777777" w:rsidR="00527F19" w:rsidRDefault="00A71895" w:rsidP="00A71895">
            <w:pPr>
              <w:pStyle w:val="NoSpacing"/>
              <w:rPr>
                <w:rFonts w:ascii="Arial" w:hAnsi="Arial" w:cs="Arial"/>
              </w:rPr>
            </w:pPr>
            <w:r w:rsidRPr="00237943">
              <w:rPr>
                <w:rFonts w:ascii="Arial" w:hAnsi="Arial" w:cs="Arial"/>
              </w:rPr>
              <w:t>Reflective prompt</w:t>
            </w:r>
            <w:r w:rsidR="000B49AE">
              <w:rPr>
                <w:rFonts w:ascii="Arial" w:hAnsi="Arial" w:cs="Arial"/>
              </w:rPr>
              <w:t>s:</w:t>
            </w:r>
            <w:r w:rsidRPr="00237943">
              <w:rPr>
                <w:rFonts w:ascii="Arial" w:hAnsi="Arial" w:cs="Arial"/>
              </w:rPr>
              <w:t xml:space="preserve"> </w:t>
            </w:r>
          </w:p>
          <w:p w14:paraId="3B9F00CB" w14:textId="77777777" w:rsidR="00527F19" w:rsidRDefault="00527F19" w:rsidP="00A71895">
            <w:pPr>
              <w:pStyle w:val="NoSpacing"/>
              <w:rPr>
                <w:rFonts w:ascii="Arial" w:hAnsi="Arial" w:cs="Arial"/>
              </w:rPr>
            </w:pPr>
            <w:r w:rsidRPr="00527F19">
              <w:rPr>
                <w:rFonts w:ascii="Arial" w:hAnsi="Arial" w:cs="Arial"/>
              </w:rPr>
              <w:t xml:space="preserve">Where am I now?  </w:t>
            </w:r>
          </w:p>
          <w:p w14:paraId="0B8FFE61" w14:textId="32C145C9" w:rsidR="00A71895" w:rsidRDefault="00527F19" w:rsidP="00A71895">
            <w:pPr>
              <w:pStyle w:val="NoSpacing"/>
              <w:rPr>
                <w:rFonts w:ascii="Arial" w:hAnsi="Arial" w:cs="Arial"/>
              </w:rPr>
            </w:pPr>
            <w:r w:rsidRPr="00527F19">
              <w:rPr>
                <w:rFonts w:ascii="Arial" w:hAnsi="Arial" w:cs="Arial"/>
              </w:rPr>
              <w:t>What are my next steps?</w:t>
            </w:r>
          </w:p>
          <w:p w14:paraId="17D6A9D7" w14:textId="77777777" w:rsidR="00527F19" w:rsidRPr="00527F19" w:rsidRDefault="00527F19" w:rsidP="00A71895">
            <w:pPr>
              <w:pStyle w:val="NoSpacing"/>
              <w:rPr>
                <w:rFonts w:ascii="Arial" w:hAnsi="Arial" w:cs="Arial"/>
              </w:rPr>
            </w:pPr>
          </w:p>
          <w:p w14:paraId="10D5F39F" w14:textId="77777777" w:rsidR="0057306E" w:rsidRPr="00237943" w:rsidRDefault="0057306E" w:rsidP="0057306E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31A0C555" w14:textId="77777777" w:rsidR="0057306E" w:rsidRDefault="0057306E" w:rsidP="0057306E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5F2DA003" w14:textId="77777777" w:rsidR="00F16B6B" w:rsidRDefault="00F16B6B" w:rsidP="0057306E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33D22607" w14:textId="77777777" w:rsidR="00F16B6B" w:rsidRDefault="00F16B6B" w:rsidP="0057306E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2F14E861" w14:textId="77777777" w:rsidR="00F16B6B" w:rsidRDefault="00F16B6B" w:rsidP="0057306E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00E8CCA7" w14:textId="77777777" w:rsidR="00F16B6B" w:rsidRDefault="00F16B6B" w:rsidP="0057306E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59D5A5FA" w14:textId="77777777" w:rsidR="00F16B6B" w:rsidRDefault="00F16B6B" w:rsidP="0057306E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54A8AD60" w14:textId="77777777" w:rsidR="00F16B6B" w:rsidRDefault="00F16B6B" w:rsidP="0057306E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10FE6C17" w14:textId="77777777" w:rsidR="00F16B6B" w:rsidRDefault="00F16B6B" w:rsidP="0057306E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157A4BE7" w14:textId="77777777" w:rsidR="00F16B6B" w:rsidRDefault="00F16B6B" w:rsidP="0057306E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1BA250C8" w14:textId="77777777" w:rsidR="00F16B6B" w:rsidRDefault="00F16B6B" w:rsidP="0057306E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0855E21C" w14:textId="77777777" w:rsidR="00F16B6B" w:rsidRDefault="00F16B6B" w:rsidP="0057306E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7277CD37" w14:textId="77777777" w:rsidR="00F16B6B" w:rsidRDefault="00F16B6B" w:rsidP="0057306E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57755C77" w14:textId="77777777" w:rsidR="00F16B6B" w:rsidRPr="00237943" w:rsidRDefault="00F16B6B" w:rsidP="0057306E">
            <w:pPr>
              <w:pStyle w:val="NoSpacing"/>
              <w:rPr>
                <w:rFonts w:ascii="Arial" w:hAnsi="Arial" w:cs="Arial"/>
                <w:b/>
                <w:bCs/>
              </w:rPr>
            </w:pPr>
          </w:p>
        </w:tc>
      </w:tr>
    </w:tbl>
    <w:p w14:paraId="215F90A3" w14:textId="77777777" w:rsidR="00F16B6B" w:rsidRDefault="00F16B6B" w:rsidP="002C225E">
      <w:pPr>
        <w:pStyle w:val="NoSpacing"/>
        <w:spacing w:line="276" w:lineRule="auto"/>
        <w:rPr>
          <w:rFonts w:ascii="Arial" w:hAnsi="Arial" w:cs="Arial"/>
          <w:b/>
          <w:bCs/>
        </w:rPr>
      </w:pPr>
      <w:bookmarkStart w:id="13" w:name="_Hlk169601186"/>
      <w:bookmarkEnd w:id="12"/>
    </w:p>
    <w:p w14:paraId="0DE4F1D2" w14:textId="1836A129" w:rsidR="002C225E" w:rsidRPr="00480E30" w:rsidRDefault="002C225E" w:rsidP="002C225E">
      <w:pPr>
        <w:pStyle w:val="NoSpacing"/>
        <w:spacing w:line="276" w:lineRule="auto"/>
        <w:rPr>
          <w:rFonts w:ascii="Arial" w:hAnsi="Arial" w:cs="Arial"/>
          <w:b/>
          <w:bCs/>
        </w:rPr>
      </w:pPr>
      <w:bookmarkStart w:id="14" w:name="_Hlk169605521"/>
      <w:r>
        <w:rPr>
          <w:rFonts w:ascii="Arial" w:hAnsi="Arial" w:cs="Arial"/>
          <w:b/>
          <w:bCs/>
        </w:rPr>
        <w:t xml:space="preserve">If you go on to complete </w:t>
      </w:r>
      <w:r w:rsidR="001D4F25">
        <w:rPr>
          <w:rFonts w:ascii="Arial" w:hAnsi="Arial" w:cs="Arial"/>
          <w:b/>
          <w:bCs/>
        </w:rPr>
        <w:t xml:space="preserve">a second </w:t>
      </w:r>
      <w:r w:rsidRPr="00480E30">
        <w:rPr>
          <w:rFonts w:ascii="Arial" w:hAnsi="Arial" w:cs="Arial"/>
          <w:b/>
          <w:bCs/>
        </w:rPr>
        <w:t>PLA, record your overall reflections here</w:t>
      </w:r>
      <w:r>
        <w:rPr>
          <w:rFonts w:ascii="Arial" w:hAnsi="Arial" w:cs="Arial"/>
          <w:b/>
          <w:bCs/>
        </w:rPr>
        <w:t>.</w:t>
      </w:r>
    </w:p>
    <w:p w14:paraId="231DB1CC" w14:textId="77777777" w:rsidR="002C225E" w:rsidRDefault="002C225E" w:rsidP="002C225E">
      <w:pPr>
        <w:pStyle w:val="NoSpacing"/>
        <w:spacing w:line="276" w:lineRule="auto"/>
        <w:rPr>
          <w:rFonts w:ascii="Arial" w:hAnsi="Arial" w:cs="Arial"/>
          <w:b/>
          <w:bCs/>
        </w:rPr>
      </w:pPr>
    </w:p>
    <w:p w14:paraId="453AB4E7" w14:textId="77777777" w:rsidR="002C225E" w:rsidRDefault="002C225E" w:rsidP="002C225E">
      <w:pPr>
        <w:pStyle w:val="NoSpacing"/>
        <w:spacing w:line="276" w:lineRule="auto"/>
        <w:rPr>
          <w:rFonts w:ascii="Arial" w:hAnsi="Arial" w:cs="Arial"/>
          <w:b/>
          <w:bCs/>
        </w:rPr>
      </w:pPr>
      <w:r w:rsidRPr="00480E30">
        <w:rPr>
          <w:rFonts w:ascii="Arial" w:hAnsi="Arial" w:cs="Arial"/>
        </w:rPr>
        <w:t>PLA title:</w:t>
      </w:r>
      <w:r w:rsidRPr="00480E30">
        <w:rPr>
          <w:rFonts w:ascii="Arial" w:hAnsi="Arial" w:cs="Arial"/>
          <w:b/>
          <w:bCs/>
        </w:rPr>
        <w:t xml:space="preserve"> </w:t>
      </w:r>
    </w:p>
    <w:p w14:paraId="04EDD493" w14:textId="77777777" w:rsidR="002C225E" w:rsidRPr="00237943" w:rsidRDefault="002C225E" w:rsidP="002C225E">
      <w:pPr>
        <w:pStyle w:val="NoSpacing"/>
        <w:spacing w:line="276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C225E" w:rsidRPr="00237943" w14:paraId="6BFF4FD6" w14:textId="77777777" w:rsidTr="00256B45">
        <w:trPr>
          <w:trHeight w:val="3969"/>
        </w:trPr>
        <w:tc>
          <w:tcPr>
            <w:tcW w:w="9016" w:type="dxa"/>
          </w:tcPr>
          <w:p w14:paraId="429C9879" w14:textId="77777777" w:rsidR="00197F32" w:rsidRPr="00480E30" w:rsidRDefault="00197F32" w:rsidP="00197F32">
            <w:pPr>
              <w:pStyle w:val="NoSpacing"/>
              <w:spacing w:line="276" w:lineRule="auto"/>
              <w:rPr>
                <w:rFonts w:ascii="Arial" w:hAnsi="Arial" w:cs="Arial"/>
              </w:rPr>
            </w:pPr>
            <w:r w:rsidRPr="00480E30">
              <w:rPr>
                <w:rFonts w:ascii="Arial" w:hAnsi="Arial" w:cs="Arial"/>
              </w:rPr>
              <w:t>Date:</w:t>
            </w:r>
          </w:p>
          <w:p w14:paraId="3300C579" w14:textId="77777777" w:rsidR="002C225E" w:rsidRPr="00237943" w:rsidRDefault="002C225E" w:rsidP="00256B45">
            <w:pPr>
              <w:pStyle w:val="NoSpacing"/>
              <w:rPr>
                <w:rFonts w:ascii="Arial" w:hAnsi="Arial" w:cs="Arial"/>
              </w:rPr>
            </w:pPr>
            <w:r w:rsidRPr="00237943">
              <w:rPr>
                <w:rFonts w:ascii="Arial" w:hAnsi="Arial" w:cs="Arial"/>
              </w:rPr>
              <w:t>Reflective prompt</w:t>
            </w:r>
            <w:r>
              <w:rPr>
                <w:rFonts w:ascii="Arial" w:hAnsi="Arial" w:cs="Arial"/>
              </w:rPr>
              <w:t>s</w:t>
            </w:r>
            <w:r w:rsidRPr="00237943">
              <w:rPr>
                <w:rFonts w:ascii="Arial" w:hAnsi="Arial" w:cs="Arial"/>
              </w:rPr>
              <w:t xml:space="preserve">: </w:t>
            </w:r>
          </w:p>
          <w:p w14:paraId="2FDF72B1" w14:textId="77777777" w:rsidR="00197F32" w:rsidRPr="00197F32" w:rsidRDefault="00197F32" w:rsidP="00197F32">
            <w:pPr>
              <w:pStyle w:val="NoSpacing"/>
              <w:spacing w:line="276" w:lineRule="auto"/>
              <w:rPr>
                <w:rFonts w:ascii="Arial" w:hAnsi="Arial" w:cs="Arial"/>
              </w:rPr>
            </w:pPr>
            <w:r w:rsidRPr="00197F32">
              <w:rPr>
                <w:rFonts w:ascii="Arial" w:hAnsi="Arial" w:cs="Arial"/>
              </w:rPr>
              <w:t>What are my main ‘takeaways’ from this PLA?</w:t>
            </w:r>
          </w:p>
          <w:p w14:paraId="2A3FBEE7" w14:textId="77777777" w:rsidR="00197F32" w:rsidRPr="00197F32" w:rsidRDefault="00197F32" w:rsidP="00197F32">
            <w:pPr>
              <w:pStyle w:val="NoSpacing"/>
              <w:spacing w:line="276" w:lineRule="auto"/>
              <w:rPr>
                <w:rFonts w:ascii="Arial" w:hAnsi="Arial" w:cs="Arial"/>
              </w:rPr>
            </w:pPr>
            <w:r w:rsidRPr="00197F32">
              <w:rPr>
                <w:rFonts w:ascii="Arial" w:hAnsi="Arial" w:cs="Arial"/>
              </w:rPr>
              <w:t>With whom can I share my learning?</w:t>
            </w:r>
          </w:p>
          <w:p w14:paraId="6A8B6C26" w14:textId="77777777" w:rsidR="00197F32" w:rsidRPr="00197F32" w:rsidRDefault="00197F32" w:rsidP="00197F32">
            <w:pPr>
              <w:pStyle w:val="NoSpacing"/>
              <w:spacing w:line="276" w:lineRule="auto"/>
              <w:rPr>
                <w:rFonts w:ascii="Arial" w:hAnsi="Arial" w:cs="Arial"/>
              </w:rPr>
            </w:pPr>
            <w:r w:rsidRPr="00197F32">
              <w:rPr>
                <w:rFonts w:ascii="Arial" w:hAnsi="Arial" w:cs="Arial"/>
              </w:rPr>
              <w:t>How can I use what I have learned in my setting?</w:t>
            </w:r>
          </w:p>
          <w:p w14:paraId="3FA48408" w14:textId="77777777" w:rsidR="002C225E" w:rsidRPr="00237943" w:rsidRDefault="002C225E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78FEE43D" w14:textId="77777777" w:rsidR="002C225E" w:rsidRDefault="002C225E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03BF72E2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3C58BF91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7E3FCCCE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6B3B9B69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0BDFDE6F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0BF44F73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1830CDD0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7A0F37C5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6304C174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34E2E76E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327A31C7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325B0B83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2569EEEA" w14:textId="77777777" w:rsidR="001D4F25" w:rsidRPr="00237943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</w:tc>
      </w:tr>
    </w:tbl>
    <w:p w14:paraId="3CA6B3DD" w14:textId="77777777" w:rsidR="002C225E" w:rsidRPr="00237943" w:rsidRDefault="002C225E" w:rsidP="002C225E">
      <w:pPr>
        <w:pStyle w:val="NoSpacing"/>
        <w:spacing w:line="276" w:lineRule="auto"/>
        <w:rPr>
          <w:rFonts w:ascii="Arial" w:hAnsi="Arial" w:cs="Arial"/>
          <w:b/>
          <w:bCs/>
        </w:rPr>
      </w:pPr>
    </w:p>
    <w:p w14:paraId="7E7C8110" w14:textId="3F1CC6A3" w:rsidR="186F114A" w:rsidRDefault="186F114A" w:rsidP="186F114A">
      <w:pPr>
        <w:pStyle w:val="NoSpacing"/>
        <w:spacing w:line="276" w:lineRule="auto"/>
        <w:rPr>
          <w:rFonts w:ascii="Arial" w:hAnsi="Arial" w:cs="Arial"/>
          <w:b/>
          <w:bCs/>
        </w:rPr>
      </w:pPr>
    </w:p>
    <w:p w14:paraId="11EE1254" w14:textId="5AB92009" w:rsidR="186F114A" w:rsidRDefault="186F114A" w:rsidP="186F114A">
      <w:pPr>
        <w:pStyle w:val="NoSpacing"/>
        <w:spacing w:line="276" w:lineRule="auto"/>
        <w:rPr>
          <w:rFonts w:ascii="Arial" w:hAnsi="Arial" w:cs="Arial"/>
          <w:b/>
          <w:bCs/>
        </w:rPr>
      </w:pPr>
    </w:p>
    <w:p w14:paraId="50939585" w14:textId="369F7959" w:rsidR="186F114A" w:rsidRDefault="186F114A" w:rsidP="186F114A">
      <w:pPr>
        <w:pStyle w:val="NoSpacing"/>
        <w:spacing w:line="276" w:lineRule="auto"/>
        <w:rPr>
          <w:rFonts w:ascii="Arial" w:hAnsi="Arial" w:cs="Arial"/>
          <w:b/>
          <w:bCs/>
        </w:rPr>
      </w:pPr>
    </w:p>
    <w:tbl>
      <w:tblPr>
        <w:tblStyle w:val="TableGrid"/>
        <w:tblpPr w:leftFromText="180" w:rightFromText="180" w:vertAnchor="text" w:horzAnchor="margin" w:tblpY="40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B72E6" w:rsidRPr="00237943" w14:paraId="4126EE94" w14:textId="77777777" w:rsidTr="00F16B6B">
        <w:trPr>
          <w:trHeight w:val="2967"/>
        </w:trPr>
        <w:tc>
          <w:tcPr>
            <w:tcW w:w="9016" w:type="dxa"/>
          </w:tcPr>
          <w:p w14:paraId="0A89601E" w14:textId="77777777" w:rsidR="00DB72E6" w:rsidRDefault="00DB72E6" w:rsidP="00F16B6B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Date:</w:t>
            </w:r>
          </w:p>
          <w:p w14:paraId="533908EF" w14:textId="77777777" w:rsidR="00DB72E6" w:rsidRPr="00237943" w:rsidRDefault="00DB72E6" w:rsidP="00F16B6B">
            <w:pPr>
              <w:pStyle w:val="NoSpacing"/>
              <w:rPr>
                <w:rFonts w:ascii="Arial" w:hAnsi="Arial" w:cs="Arial"/>
              </w:rPr>
            </w:pPr>
            <w:r w:rsidRPr="00237943">
              <w:rPr>
                <w:rFonts w:ascii="Arial" w:hAnsi="Arial" w:cs="Arial"/>
              </w:rPr>
              <w:t>Reflective prompt</w:t>
            </w:r>
            <w:r>
              <w:rPr>
                <w:rFonts w:ascii="Arial" w:hAnsi="Arial" w:cs="Arial"/>
              </w:rPr>
              <w:t>s:</w:t>
            </w:r>
            <w:r w:rsidRPr="00237943">
              <w:rPr>
                <w:rFonts w:ascii="Arial" w:hAnsi="Arial" w:cs="Arial"/>
              </w:rPr>
              <w:t xml:space="preserve"> </w:t>
            </w:r>
          </w:p>
          <w:p w14:paraId="22FD4029" w14:textId="77777777" w:rsidR="00DB72E6" w:rsidRPr="00DB72E6" w:rsidRDefault="00DB72E6" w:rsidP="00F16B6B">
            <w:pPr>
              <w:pStyle w:val="NoSpacing"/>
              <w:rPr>
                <w:rFonts w:ascii="Arial" w:hAnsi="Arial" w:cs="Arial"/>
              </w:rPr>
            </w:pPr>
            <w:r w:rsidRPr="00DB72E6">
              <w:rPr>
                <w:rFonts w:ascii="Arial" w:hAnsi="Arial" w:cs="Arial"/>
              </w:rPr>
              <w:t xml:space="preserve">Where am I now? </w:t>
            </w:r>
          </w:p>
          <w:p w14:paraId="4E188ED7" w14:textId="689332F8" w:rsidR="00DB72E6" w:rsidRPr="00DB72E6" w:rsidRDefault="00DB72E6" w:rsidP="00F16B6B">
            <w:pPr>
              <w:pStyle w:val="NoSpacing"/>
              <w:rPr>
                <w:rFonts w:ascii="Arial" w:hAnsi="Arial" w:cs="Arial"/>
              </w:rPr>
            </w:pPr>
            <w:r w:rsidRPr="00DB72E6">
              <w:rPr>
                <w:rFonts w:ascii="Arial" w:hAnsi="Arial" w:cs="Arial"/>
              </w:rPr>
              <w:t>What are my next steps?</w:t>
            </w:r>
          </w:p>
          <w:p w14:paraId="1F2CBC07" w14:textId="77777777" w:rsidR="00DB72E6" w:rsidRPr="00237943" w:rsidRDefault="00DB72E6" w:rsidP="00F16B6B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133BD6B2" w14:textId="77777777" w:rsidR="00DB72E6" w:rsidRDefault="00DB72E6" w:rsidP="00F16B6B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43AA04F4" w14:textId="77777777" w:rsidR="001D4F25" w:rsidRDefault="001D4F25" w:rsidP="00F16B6B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748D575A" w14:textId="77777777" w:rsidR="001D4F25" w:rsidRDefault="001D4F25" w:rsidP="00F16B6B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24B8C357" w14:textId="77777777" w:rsidR="001D4F25" w:rsidRDefault="001D4F25" w:rsidP="00F16B6B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04FA7C32" w14:textId="77777777" w:rsidR="001D4F25" w:rsidRDefault="001D4F25" w:rsidP="00F16B6B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487A6AF6" w14:textId="77777777" w:rsidR="001D4F25" w:rsidRDefault="001D4F25" w:rsidP="00F16B6B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3ABC02CA" w14:textId="77777777" w:rsidR="001D4F25" w:rsidRDefault="001D4F25" w:rsidP="00F16B6B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4982709A" w14:textId="77777777" w:rsidR="001D4F25" w:rsidRDefault="001D4F25" w:rsidP="00F16B6B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6279E2EE" w14:textId="77777777" w:rsidR="001D4F25" w:rsidRDefault="001D4F25" w:rsidP="00F16B6B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1B557C37" w14:textId="77777777" w:rsidR="001D4F25" w:rsidRDefault="001D4F25" w:rsidP="00F16B6B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26E7A39F" w14:textId="77777777" w:rsidR="001D4F25" w:rsidRDefault="001D4F25" w:rsidP="00F16B6B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1413085D" w14:textId="77777777" w:rsidR="001D4F25" w:rsidRDefault="001D4F25" w:rsidP="00F16B6B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12361DEE" w14:textId="77777777" w:rsidR="001D4F25" w:rsidRPr="00237943" w:rsidRDefault="001D4F25" w:rsidP="00F16B6B">
            <w:pPr>
              <w:pStyle w:val="NoSpacing"/>
              <w:rPr>
                <w:rFonts w:ascii="Arial" w:hAnsi="Arial" w:cs="Arial"/>
                <w:b/>
                <w:bCs/>
              </w:rPr>
            </w:pPr>
          </w:p>
        </w:tc>
      </w:tr>
    </w:tbl>
    <w:p w14:paraId="1C1C3821" w14:textId="52EC63A1" w:rsidR="00FC6F65" w:rsidRDefault="00FC6F65" w:rsidP="00FC6F65">
      <w:pPr>
        <w:pStyle w:val="NoSpacing"/>
        <w:spacing w:line="276" w:lineRule="auto"/>
        <w:rPr>
          <w:rFonts w:ascii="Arial" w:hAnsi="Arial" w:cs="Arial"/>
          <w:b/>
          <w:bCs/>
        </w:rPr>
      </w:pPr>
      <w:bookmarkStart w:id="15" w:name="_Hlk167456454"/>
      <w:bookmarkEnd w:id="9"/>
      <w:bookmarkEnd w:id="13"/>
      <w:bookmarkEnd w:id="14"/>
    </w:p>
    <w:p w14:paraId="437004B3" w14:textId="77777777" w:rsidR="00962336" w:rsidRDefault="00962336" w:rsidP="00FC6F65">
      <w:pPr>
        <w:pStyle w:val="NoSpacing"/>
        <w:spacing w:line="276" w:lineRule="auto"/>
        <w:rPr>
          <w:rFonts w:ascii="Arial" w:hAnsi="Arial" w:cs="Arial"/>
          <w:b/>
          <w:bCs/>
        </w:rPr>
      </w:pPr>
    </w:p>
    <w:p w14:paraId="604C56EB" w14:textId="128996EF" w:rsidR="00FC6F65" w:rsidRPr="00480E30" w:rsidRDefault="00FC6F65" w:rsidP="00FC6F65">
      <w:pPr>
        <w:pStyle w:val="NoSpacing"/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If you go on to complete a third </w:t>
      </w:r>
      <w:r w:rsidRPr="00480E30">
        <w:rPr>
          <w:rFonts w:ascii="Arial" w:hAnsi="Arial" w:cs="Arial"/>
          <w:b/>
          <w:bCs/>
        </w:rPr>
        <w:t>PLA, record your overall reflections here</w:t>
      </w:r>
      <w:r>
        <w:rPr>
          <w:rFonts w:ascii="Arial" w:hAnsi="Arial" w:cs="Arial"/>
          <w:b/>
          <w:bCs/>
        </w:rPr>
        <w:t>.</w:t>
      </w:r>
    </w:p>
    <w:p w14:paraId="128B19BD" w14:textId="77777777" w:rsidR="00FC6F65" w:rsidRDefault="00FC6F65" w:rsidP="001D4F25">
      <w:pPr>
        <w:pStyle w:val="NoSpacing"/>
        <w:spacing w:line="276" w:lineRule="auto"/>
        <w:rPr>
          <w:rFonts w:ascii="Arial" w:hAnsi="Arial" w:cs="Arial"/>
        </w:rPr>
      </w:pPr>
    </w:p>
    <w:p w14:paraId="0CC3E630" w14:textId="01F797E7" w:rsidR="001D4F25" w:rsidRDefault="001D4F25" w:rsidP="001D4F25">
      <w:pPr>
        <w:pStyle w:val="NoSpacing"/>
        <w:spacing w:line="276" w:lineRule="auto"/>
        <w:rPr>
          <w:rFonts w:ascii="Arial" w:hAnsi="Arial" w:cs="Arial"/>
          <w:b/>
          <w:bCs/>
        </w:rPr>
      </w:pPr>
      <w:r w:rsidRPr="00480E30">
        <w:rPr>
          <w:rFonts w:ascii="Arial" w:hAnsi="Arial" w:cs="Arial"/>
        </w:rPr>
        <w:t>PLA title:</w:t>
      </w:r>
      <w:r w:rsidRPr="00480E30">
        <w:rPr>
          <w:rFonts w:ascii="Arial" w:hAnsi="Arial" w:cs="Arial"/>
          <w:b/>
          <w:bCs/>
        </w:rPr>
        <w:t xml:space="preserve"> </w:t>
      </w:r>
    </w:p>
    <w:p w14:paraId="52628472" w14:textId="77777777" w:rsidR="001D4F25" w:rsidRPr="00237943" w:rsidRDefault="001D4F25" w:rsidP="001D4F25">
      <w:pPr>
        <w:pStyle w:val="NoSpacing"/>
        <w:spacing w:line="276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D4F25" w:rsidRPr="00237943" w14:paraId="6CEEF7C7" w14:textId="77777777" w:rsidTr="00256B45">
        <w:trPr>
          <w:trHeight w:val="3969"/>
        </w:trPr>
        <w:tc>
          <w:tcPr>
            <w:tcW w:w="9016" w:type="dxa"/>
          </w:tcPr>
          <w:p w14:paraId="287FEE6B" w14:textId="77777777" w:rsidR="001D4F25" w:rsidRPr="00480E30" w:rsidRDefault="001D4F25" w:rsidP="00256B45">
            <w:pPr>
              <w:pStyle w:val="NoSpacing"/>
              <w:spacing w:line="276" w:lineRule="auto"/>
              <w:rPr>
                <w:rFonts w:ascii="Arial" w:hAnsi="Arial" w:cs="Arial"/>
              </w:rPr>
            </w:pPr>
            <w:r w:rsidRPr="00480E30">
              <w:rPr>
                <w:rFonts w:ascii="Arial" w:hAnsi="Arial" w:cs="Arial"/>
              </w:rPr>
              <w:t>Date:</w:t>
            </w:r>
          </w:p>
          <w:p w14:paraId="4EEA5304" w14:textId="77777777" w:rsidR="001D4F25" w:rsidRPr="00237943" w:rsidRDefault="001D4F25" w:rsidP="00256B45">
            <w:pPr>
              <w:pStyle w:val="NoSpacing"/>
              <w:rPr>
                <w:rFonts w:ascii="Arial" w:hAnsi="Arial" w:cs="Arial"/>
              </w:rPr>
            </w:pPr>
            <w:r w:rsidRPr="00237943">
              <w:rPr>
                <w:rFonts w:ascii="Arial" w:hAnsi="Arial" w:cs="Arial"/>
              </w:rPr>
              <w:t>Reflective prompt</w:t>
            </w:r>
            <w:r>
              <w:rPr>
                <w:rFonts w:ascii="Arial" w:hAnsi="Arial" w:cs="Arial"/>
              </w:rPr>
              <w:t>s</w:t>
            </w:r>
            <w:r w:rsidRPr="00237943">
              <w:rPr>
                <w:rFonts w:ascii="Arial" w:hAnsi="Arial" w:cs="Arial"/>
              </w:rPr>
              <w:t xml:space="preserve">: </w:t>
            </w:r>
          </w:p>
          <w:p w14:paraId="0E7F999F" w14:textId="77777777" w:rsidR="001D4F25" w:rsidRPr="00197F32" w:rsidRDefault="001D4F25" w:rsidP="00256B45">
            <w:pPr>
              <w:pStyle w:val="NoSpacing"/>
              <w:spacing w:line="276" w:lineRule="auto"/>
              <w:rPr>
                <w:rFonts w:ascii="Arial" w:hAnsi="Arial" w:cs="Arial"/>
              </w:rPr>
            </w:pPr>
            <w:r w:rsidRPr="00197F32">
              <w:rPr>
                <w:rFonts w:ascii="Arial" w:hAnsi="Arial" w:cs="Arial"/>
              </w:rPr>
              <w:t>What are my main ‘takeaways’ from this PLA?</w:t>
            </w:r>
          </w:p>
          <w:p w14:paraId="50352215" w14:textId="77777777" w:rsidR="001D4F25" w:rsidRPr="00197F32" w:rsidRDefault="001D4F25" w:rsidP="00256B45">
            <w:pPr>
              <w:pStyle w:val="NoSpacing"/>
              <w:spacing w:line="276" w:lineRule="auto"/>
              <w:rPr>
                <w:rFonts w:ascii="Arial" w:hAnsi="Arial" w:cs="Arial"/>
              </w:rPr>
            </w:pPr>
            <w:r w:rsidRPr="00197F32">
              <w:rPr>
                <w:rFonts w:ascii="Arial" w:hAnsi="Arial" w:cs="Arial"/>
              </w:rPr>
              <w:t>With whom can I share my learning?</w:t>
            </w:r>
          </w:p>
          <w:p w14:paraId="216957BF" w14:textId="77777777" w:rsidR="001D4F25" w:rsidRPr="00197F32" w:rsidRDefault="001D4F25" w:rsidP="00256B45">
            <w:pPr>
              <w:pStyle w:val="NoSpacing"/>
              <w:spacing w:line="276" w:lineRule="auto"/>
              <w:rPr>
                <w:rFonts w:ascii="Arial" w:hAnsi="Arial" w:cs="Arial"/>
              </w:rPr>
            </w:pPr>
            <w:r w:rsidRPr="00197F32">
              <w:rPr>
                <w:rFonts w:ascii="Arial" w:hAnsi="Arial" w:cs="Arial"/>
              </w:rPr>
              <w:t>How can I use what I have learned in my setting?</w:t>
            </w:r>
          </w:p>
          <w:p w14:paraId="6158053D" w14:textId="77777777" w:rsidR="001D4F25" w:rsidRPr="00237943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08CDE09C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5D2E8647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5CE2482E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6FF7E63F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1449016A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4FC8032B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472E6349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59A3B91D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79018651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4A8ACA23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49796C2B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52378416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36D3315C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5F196971" w14:textId="77777777" w:rsidR="001D4F25" w:rsidRPr="00237943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</w:tc>
      </w:tr>
    </w:tbl>
    <w:p w14:paraId="26A4846E" w14:textId="77777777" w:rsidR="001D4F25" w:rsidRPr="00237943" w:rsidRDefault="001D4F25" w:rsidP="001D4F25">
      <w:pPr>
        <w:pStyle w:val="NoSpacing"/>
        <w:spacing w:line="276" w:lineRule="auto"/>
        <w:rPr>
          <w:rFonts w:ascii="Arial" w:hAnsi="Arial" w:cs="Arial"/>
          <w:b/>
          <w:bCs/>
        </w:rPr>
      </w:pPr>
    </w:p>
    <w:p w14:paraId="28F2477A" w14:textId="0CCA0D77" w:rsidR="186F114A" w:rsidRDefault="186F114A" w:rsidP="186F114A">
      <w:pPr>
        <w:pStyle w:val="NoSpacing"/>
        <w:spacing w:line="276" w:lineRule="auto"/>
        <w:rPr>
          <w:rFonts w:ascii="Arial" w:hAnsi="Arial" w:cs="Arial"/>
          <w:b/>
          <w:bCs/>
        </w:rPr>
      </w:pPr>
    </w:p>
    <w:p w14:paraId="66568FB5" w14:textId="34CFE415" w:rsidR="186F114A" w:rsidRDefault="186F114A" w:rsidP="186F114A">
      <w:pPr>
        <w:pStyle w:val="NoSpacing"/>
        <w:spacing w:line="276" w:lineRule="auto"/>
        <w:rPr>
          <w:rFonts w:ascii="Arial" w:hAnsi="Arial" w:cs="Arial"/>
          <w:b/>
          <w:bCs/>
        </w:rPr>
      </w:pPr>
    </w:p>
    <w:p w14:paraId="308602BC" w14:textId="2F7DFB17" w:rsidR="186F114A" w:rsidRDefault="186F114A" w:rsidP="186F114A">
      <w:pPr>
        <w:pStyle w:val="NoSpacing"/>
        <w:spacing w:line="276" w:lineRule="auto"/>
        <w:rPr>
          <w:rFonts w:ascii="Arial" w:hAnsi="Arial" w:cs="Arial"/>
          <w:b/>
          <w:bCs/>
        </w:rPr>
      </w:pPr>
    </w:p>
    <w:tbl>
      <w:tblPr>
        <w:tblStyle w:val="TableGrid"/>
        <w:tblpPr w:leftFromText="180" w:rightFromText="180" w:vertAnchor="text" w:horzAnchor="margin" w:tblpY="40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D4F25" w:rsidRPr="00237943" w14:paraId="40139CFC" w14:textId="77777777" w:rsidTr="186F114A">
        <w:trPr>
          <w:trHeight w:val="2967"/>
        </w:trPr>
        <w:tc>
          <w:tcPr>
            <w:tcW w:w="9016" w:type="dxa"/>
          </w:tcPr>
          <w:p w14:paraId="1079429C" w14:textId="77777777" w:rsidR="001D4F25" w:rsidRDefault="001D4F25" w:rsidP="00256B45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Date:</w:t>
            </w:r>
          </w:p>
          <w:p w14:paraId="16FD1B90" w14:textId="77777777" w:rsidR="001D4F25" w:rsidRPr="00237943" w:rsidRDefault="001D4F25" w:rsidP="00256B45">
            <w:pPr>
              <w:pStyle w:val="NoSpacing"/>
              <w:rPr>
                <w:rFonts w:ascii="Arial" w:hAnsi="Arial" w:cs="Arial"/>
              </w:rPr>
            </w:pPr>
            <w:r w:rsidRPr="00237943">
              <w:rPr>
                <w:rFonts w:ascii="Arial" w:hAnsi="Arial" w:cs="Arial"/>
              </w:rPr>
              <w:t>Reflective prompt</w:t>
            </w:r>
            <w:r>
              <w:rPr>
                <w:rFonts w:ascii="Arial" w:hAnsi="Arial" w:cs="Arial"/>
              </w:rPr>
              <w:t>s:</w:t>
            </w:r>
            <w:r w:rsidRPr="00237943">
              <w:rPr>
                <w:rFonts w:ascii="Arial" w:hAnsi="Arial" w:cs="Arial"/>
              </w:rPr>
              <w:t xml:space="preserve"> </w:t>
            </w:r>
          </w:p>
          <w:p w14:paraId="07172255" w14:textId="77777777" w:rsidR="001D4F25" w:rsidRPr="00DB72E6" w:rsidRDefault="001D4F25" w:rsidP="00256B45">
            <w:pPr>
              <w:pStyle w:val="NoSpacing"/>
              <w:rPr>
                <w:rFonts w:ascii="Arial" w:hAnsi="Arial" w:cs="Arial"/>
              </w:rPr>
            </w:pPr>
            <w:r w:rsidRPr="00DB72E6">
              <w:rPr>
                <w:rFonts w:ascii="Arial" w:hAnsi="Arial" w:cs="Arial"/>
              </w:rPr>
              <w:t xml:space="preserve">Where am I now? </w:t>
            </w:r>
          </w:p>
          <w:p w14:paraId="1D8CC124" w14:textId="77777777" w:rsidR="001D4F25" w:rsidRPr="00DB72E6" w:rsidRDefault="001D4F25" w:rsidP="00256B45">
            <w:pPr>
              <w:pStyle w:val="NoSpacing"/>
              <w:rPr>
                <w:rFonts w:ascii="Arial" w:hAnsi="Arial" w:cs="Arial"/>
              </w:rPr>
            </w:pPr>
            <w:r w:rsidRPr="00DB72E6">
              <w:rPr>
                <w:rFonts w:ascii="Arial" w:hAnsi="Arial" w:cs="Arial"/>
              </w:rPr>
              <w:t>What are my next steps?</w:t>
            </w:r>
          </w:p>
          <w:p w14:paraId="3BDA46A3" w14:textId="77777777" w:rsidR="001D4F25" w:rsidRPr="00237943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3FD4BCC6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5F5ABE70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3748A59B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7905F9C1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754B6822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68E6C67A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78592656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0F20A04A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71B1F1D9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52981029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2EB0D853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5167C36A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14C09C7E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3C403F3A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07C6696B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61C6DD13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251C0C61" w14:textId="77777777" w:rsidR="001D4F25" w:rsidRPr="00237943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</w:tc>
      </w:tr>
      <w:bookmarkEnd w:id="15"/>
    </w:tbl>
    <w:p w14:paraId="0150FAB6" w14:textId="36550955" w:rsidR="186F114A" w:rsidRDefault="186F114A" w:rsidP="186F114A">
      <w:pPr>
        <w:rPr>
          <w:rFonts w:ascii="Arial" w:hAnsi="Arial" w:cs="Arial"/>
          <w:b/>
          <w:bCs/>
        </w:rPr>
      </w:pPr>
    </w:p>
    <w:p w14:paraId="3D4442E9" w14:textId="5FA98FD7" w:rsidR="00FC6F65" w:rsidRPr="001D4F25" w:rsidRDefault="5EAA7E55" w:rsidP="186F114A">
      <w:pPr>
        <w:keepNext/>
        <w:keepLines/>
        <w:spacing w:before="480" w:after="0"/>
        <w:rPr>
          <w:rFonts w:ascii="Arial" w:eastAsiaTheme="majorEastAsia" w:hAnsi="Arial" w:cs="Arial"/>
          <w:b/>
          <w:bCs/>
          <w:color w:val="2E74B5" w:themeColor="accent1" w:themeShade="BF"/>
          <w:sz w:val="28"/>
          <w:szCs w:val="28"/>
        </w:rPr>
      </w:pPr>
      <w:r w:rsidRPr="186F114A">
        <w:rPr>
          <w:rFonts w:ascii="Arial" w:hAnsi="Arial" w:cs="Arial"/>
          <w:b/>
          <w:bCs/>
        </w:rPr>
        <w:t>If you go on to complete a fourth PLA, record your overall reflections here.</w:t>
      </w:r>
    </w:p>
    <w:p w14:paraId="7ABF1166" w14:textId="77777777" w:rsidR="00FC6F65" w:rsidRDefault="00FC6F65" w:rsidP="001D4F25">
      <w:pPr>
        <w:pStyle w:val="NoSpacing"/>
        <w:spacing w:line="276" w:lineRule="auto"/>
        <w:rPr>
          <w:rFonts w:ascii="Arial" w:hAnsi="Arial" w:cs="Arial"/>
        </w:rPr>
      </w:pPr>
    </w:p>
    <w:p w14:paraId="2ABC022A" w14:textId="7D673090" w:rsidR="001D4F25" w:rsidRDefault="001D4F25" w:rsidP="001D4F25">
      <w:pPr>
        <w:pStyle w:val="NoSpacing"/>
        <w:spacing w:line="276" w:lineRule="auto"/>
        <w:rPr>
          <w:rFonts w:ascii="Arial" w:hAnsi="Arial" w:cs="Arial"/>
          <w:b/>
          <w:bCs/>
        </w:rPr>
      </w:pPr>
      <w:r w:rsidRPr="00480E30">
        <w:rPr>
          <w:rFonts w:ascii="Arial" w:hAnsi="Arial" w:cs="Arial"/>
        </w:rPr>
        <w:t>PLA title:</w:t>
      </w:r>
      <w:r w:rsidRPr="00480E30">
        <w:rPr>
          <w:rFonts w:ascii="Arial" w:hAnsi="Arial" w:cs="Arial"/>
          <w:b/>
          <w:bCs/>
        </w:rPr>
        <w:t xml:space="preserve"> </w:t>
      </w:r>
    </w:p>
    <w:p w14:paraId="09ABDDD4" w14:textId="77777777" w:rsidR="001D4F25" w:rsidRPr="00237943" w:rsidRDefault="001D4F25" w:rsidP="001D4F25">
      <w:pPr>
        <w:pStyle w:val="NoSpacing"/>
        <w:spacing w:line="276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D4F25" w:rsidRPr="00237943" w14:paraId="242DBC70" w14:textId="77777777" w:rsidTr="186F114A">
        <w:trPr>
          <w:trHeight w:val="3969"/>
        </w:trPr>
        <w:tc>
          <w:tcPr>
            <w:tcW w:w="9016" w:type="dxa"/>
          </w:tcPr>
          <w:p w14:paraId="2169B5F4" w14:textId="77777777" w:rsidR="001D4F25" w:rsidRPr="00480E30" w:rsidRDefault="001D4F25" w:rsidP="00256B45">
            <w:pPr>
              <w:pStyle w:val="NoSpacing"/>
              <w:spacing w:line="276" w:lineRule="auto"/>
              <w:rPr>
                <w:rFonts w:ascii="Arial" w:hAnsi="Arial" w:cs="Arial"/>
              </w:rPr>
            </w:pPr>
            <w:r w:rsidRPr="00480E30">
              <w:rPr>
                <w:rFonts w:ascii="Arial" w:hAnsi="Arial" w:cs="Arial"/>
              </w:rPr>
              <w:t>Date:</w:t>
            </w:r>
          </w:p>
          <w:p w14:paraId="6F76245C" w14:textId="77777777" w:rsidR="001D4F25" w:rsidRPr="00237943" w:rsidRDefault="001D4F25" w:rsidP="00256B45">
            <w:pPr>
              <w:pStyle w:val="NoSpacing"/>
              <w:rPr>
                <w:rFonts w:ascii="Arial" w:hAnsi="Arial" w:cs="Arial"/>
              </w:rPr>
            </w:pPr>
            <w:r w:rsidRPr="00237943">
              <w:rPr>
                <w:rFonts w:ascii="Arial" w:hAnsi="Arial" w:cs="Arial"/>
              </w:rPr>
              <w:t>Reflective prompt</w:t>
            </w:r>
            <w:r>
              <w:rPr>
                <w:rFonts w:ascii="Arial" w:hAnsi="Arial" w:cs="Arial"/>
              </w:rPr>
              <w:t>s</w:t>
            </w:r>
            <w:r w:rsidRPr="00237943">
              <w:rPr>
                <w:rFonts w:ascii="Arial" w:hAnsi="Arial" w:cs="Arial"/>
              </w:rPr>
              <w:t xml:space="preserve">: </w:t>
            </w:r>
          </w:p>
          <w:p w14:paraId="225DCBA5" w14:textId="77777777" w:rsidR="001D4F25" w:rsidRPr="00197F32" w:rsidRDefault="001D4F25" w:rsidP="00256B45">
            <w:pPr>
              <w:pStyle w:val="NoSpacing"/>
              <w:spacing w:line="276" w:lineRule="auto"/>
              <w:rPr>
                <w:rFonts w:ascii="Arial" w:hAnsi="Arial" w:cs="Arial"/>
              </w:rPr>
            </w:pPr>
            <w:r w:rsidRPr="00197F32">
              <w:rPr>
                <w:rFonts w:ascii="Arial" w:hAnsi="Arial" w:cs="Arial"/>
              </w:rPr>
              <w:t>What are my main ‘takeaways’ from this PLA?</w:t>
            </w:r>
          </w:p>
          <w:p w14:paraId="035A33EA" w14:textId="77777777" w:rsidR="001D4F25" w:rsidRPr="00197F32" w:rsidRDefault="001D4F25" w:rsidP="00256B45">
            <w:pPr>
              <w:pStyle w:val="NoSpacing"/>
              <w:spacing w:line="276" w:lineRule="auto"/>
              <w:rPr>
                <w:rFonts w:ascii="Arial" w:hAnsi="Arial" w:cs="Arial"/>
              </w:rPr>
            </w:pPr>
            <w:r w:rsidRPr="00197F32">
              <w:rPr>
                <w:rFonts w:ascii="Arial" w:hAnsi="Arial" w:cs="Arial"/>
              </w:rPr>
              <w:t>With whom can I share my learning?</w:t>
            </w:r>
          </w:p>
          <w:p w14:paraId="3686499C" w14:textId="77777777" w:rsidR="001D4F25" w:rsidRPr="00197F32" w:rsidRDefault="001D4F25" w:rsidP="00256B45">
            <w:pPr>
              <w:pStyle w:val="NoSpacing"/>
              <w:spacing w:line="276" w:lineRule="auto"/>
              <w:rPr>
                <w:rFonts w:ascii="Arial" w:hAnsi="Arial" w:cs="Arial"/>
              </w:rPr>
            </w:pPr>
            <w:r w:rsidRPr="00197F32">
              <w:rPr>
                <w:rFonts w:ascii="Arial" w:hAnsi="Arial" w:cs="Arial"/>
              </w:rPr>
              <w:t>How can I use what I have learned in my setting?</w:t>
            </w:r>
          </w:p>
          <w:p w14:paraId="58C2C8F3" w14:textId="77777777" w:rsidR="001D4F25" w:rsidRPr="00237943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43A405F7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0685BFF5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5421CAB5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7B1CF05B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462EB512" w14:textId="77777777" w:rsidR="001D4F25" w:rsidRDefault="001D4F25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62A4F394" w14:textId="77777777" w:rsidR="009801C1" w:rsidRDefault="009801C1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3294D930" w14:textId="77777777" w:rsidR="009801C1" w:rsidRDefault="009801C1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6B48EA28" w14:textId="77777777" w:rsidR="009801C1" w:rsidRDefault="009801C1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6507F49E" w14:textId="77777777" w:rsidR="009801C1" w:rsidRDefault="009801C1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24AA5399" w14:textId="77777777" w:rsidR="009801C1" w:rsidRDefault="009801C1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391C1FC6" w14:textId="77777777" w:rsidR="009801C1" w:rsidRDefault="009801C1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03F043A4" w14:textId="77777777" w:rsidR="009801C1" w:rsidRDefault="009801C1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31DA9A31" w14:textId="77777777" w:rsidR="009801C1" w:rsidRDefault="009801C1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14:paraId="7BE1E57C" w14:textId="55081355" w:rsidR="009801C1" w:rsidRPr="00237943" w:rsidRDefault="009801C1" w:rsidP="00256B45">
            <w:pPr>
              <w:pStyle w:val="NoSpacing"/>
              <w:spacing w:line="276" w:lineRule="auto"/>
              <w:rPr>
                <w:rFonts w:ascii="Arial" w:hAnsi="Arial" w:cs="Arial"/>
                <w:b/>
                <w:bCs/>
              </w:rPr>
            </w:pPr>
          </w:p>
        </w:tc>
      </w:tr>
    </w:tbl>
    <w:p w14:paraId="09A2C7DE" w14:textId="77777777" w:rsidR="001D4F25" w:rsidRPr="00237943" w:rsidRDefault="001D4F25" w:rsidP="001D4F25">
      <w:pPr>
        <w:pStyle w:val="NoSpacing"/>
        <w:spacing w:line="276" w:lineRule="auto"/>
        <w:rPr>
          <w:rFonts w:ascii="Arial" w:hAnsi="Arial" w:cs="Arial"/>
          <w:b/>
          <w:bCs/>
        </w:rPr>
      </w:pPr>
    </w:p>
    <w:tbl>
      <w:tblPr>
        <w:tblStyle w:val="TableGrid"/>
        <w:tblpPr w:leftFromText="180" w:rightFromText="180" w:vertAnchor="text" w:horzAnchor="margin" w:tblpY="40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D4F25" w:rsidRPr="00237943" w14:paraId="100D5DA6" w14:textId="77777777" w:rsidTr="00256B45">
        <w:trPr>
          <w:trHeight w:val="2967"/>
        </w:trPr>
        <w:tc>
          <w:tcPr>
            <w:tcW w:w="9016" w:type="dxa"/>
          </w:tcPr>
          <w:p w14:paraId="44DA4572" w14:textId="77777777" w:rsidR="001D4F25" w:rsidRDefault="001D4F25" w:rsidP="00256B45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Date:</w:t>
            </w:r>
          </w:p>
          <w:p w14:paraId="04A7104B" w14:textId="77777777" w:rsidR="001D4F25" w:rsidRPr="00237943" w:rsidRDefault="001D4F25" w:rsidP="00256B45">
            <w:pPr>
              <w:pStyle w:val="NoSpacing"/>
              <w:rPr>
                <w:rFonts w:ascii="Arial" w:hAnsi="Arial" w:cs="Arial"/>
              </w:rPr>
            </w:pPr>
            <w:r w:rsidRPr="00237943">
              <w:rPr>
                <w:rFonts w:ascii="Arial" w:hAnsi="Arial" w:cs="Arial"/>
              </w:rPr>
              <w:t>Reflective prompt</w:t>
            </w:r>
            <w:r>
              <w:rPr>
                <w:rFonts w:ascii="Arial" w:hAnsi="Arial" w:cs="Arial"/>
              </w:rPr>
              <w:t>s:</w:t>
            </w:r>
            <w:r w:rsidRPr="00237943">
              <w:rPr>
                <w:rFonts w:ascii="Arial" w:hAnsi="Arial" w:cs="Arial"/>
              </w:rPr>
              <w:t xml:space="preserve"> </w:t>
            </w:r>
          </w:p>
          <w:p w14:paraId="1828B39D" w14:textId="77777777" w:rsidR="001D4F25" w:rsidRPr="00DB72E6" w:rsidRDefault="001D4F25" w:rsidP="00256B45">
            <w:pPr>
              <w:pStyle w:val="NoSpacing"/>
              <w:rPr>
                <w:rFonts w:ascii="Arial" w:hAnsi="Arial" w:cs="Arial"/>
              </w:rPr>
            </w:pPr>
            <w:r w:rsidRPr="00DB72E6">
              <w:rPr>
                <w:rFonts w:ascii="Arial" w:hAnsi="Arial" w:cs="Arial"/>
              </w:rPr>
              <w:t xml:space="preserve">Where am I now? </w:t>
            </w:r>
          </w:p>
          <w:p w14:paraId="6C7F4182" w14:textId="77777777" w:rsidR="001D4F25" w:rsidRPr="00DB72E6" w:rsidRDefault="001D4F25" w:rsidP="00256B45">
            <w:pPr>
              <w:pStyle w:val="NoSpacing"/>
              <w:rPr>
                <w:rFonts w:ascii="Arial" w:hAnsi="Arial" w:cs="Arial"/>
              </w:rPr>
            </w:pPr>
            <w:r w:rsidRPr="00DB72E6">
              <w:rPr>
                <w:rFonts w:ascii="Arial" w:hAnsi="Arial" w:cs="Arial"/>
              </w:rPr>
              <w:t>What are my next steps?</w:t>
            </w:r>
          </w:p>
          <w:p w14:paraId="69011042" w14:textId="77777777" w:rsidR="001D4F25" w:rsidRPr="00237943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68D9B3E1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02D69AE7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7E01536D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13EA6FB1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23CBA3DB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5659D822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4FC56672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62F7F1F0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5D096BD0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4D79EC6B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596FA740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2B702F0C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09C9AF50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19573C46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42B00359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757D56D4" w14:textId="77777777" w:rsidR="001D4F25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6478F9A0" w14:textId="77777777" w:rsidR="001D4F25" w:rsidRPr="00237943" w:rsidRDefault="001D4F25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</w:tc>
      </w:tr>
    </w:tbl>
    <w:p w14:paraId="255D2827" w14:textId="77777777" w:rsidR="00E25A47" w:rsidRDefault="00E25A47" w:rsidP="00DD0066">
      <w:pPr>
        <w:pStyle w:val="NoSpacing"/>
        <w:spacing w:line="276" w:lineRule="auto"/>
        <w:rPr>
          <w:rFonts w:ascii="Arial" w:hAnsi="Arial" w:cs="Arial"/>
        </w:rPr>
      </w:pPr>
    </w:p>
    <w:p w14:paraId="2B189A19" w14:textId="210DEA5D" w:rsidR="00E25A47" w:rsidRDefault="00E25A47" w:rsidP="00E25A47">
      <w:pPr>
        <w:pStyle w:val="Heading1"/>
        <w:rPr>
          <w:rFonts w:ascii="Arial" w:hAnsi="Arial" w:cs="Arial"/>
        </w:rPr>
      </w:pPr>
      <w:bookmarkStart w:id="16" w:name="_Toc169864070"/>
      <w:r w:rsidRPr="186F114A">
        <w:rPr>
          <w:rFonts w:ascii="Arial" w:hAnsi="Arial" w:cs="Arial"/>
        </w:rPr>
        <w:t>Reflections on professional dialogue</w:t>
      </w:r>
      <w:bookmarkEnd w:id="16"/>
    </w:p>
    <w:p w14:paraId="4D0C856F" w14:textId="77777777" w:rsidR="00E25A47" w:rsidRDefault="00E25A47" w:rsidP="00DD0066">
      <w:pPr>
        <w:pStyle w:val="NoSpacing"/>
        <w:spacing w:line="276" w:lineRule="auto"/>
        <w:rPr>
          <w:rFonts w:ascii="Arial" w:hAnsi="Arial" w:cs="Arial"/>
        </w:rPr>
      </w:pPr>
    </w:p>
    <w:p w14:paraId="1544EBF7" w14:textId="69DC8CA5" w:rsidR="000831A0" w:rsidRDefault="00DD0066" w:rsidP="00DD0066">
      <w:pPr>
        <w:pStyle w:val="NoSpacing"/>
        <w:spacing w:line="276" w:lineRule="auto"/>
        <w:rPr>
          <w:rFonts w:ascii="Arial" w:hAnsi="Arial" w:cs="Arial"/>
        </w:rPr>
      </w:pPr>
      <w:r w:rsidRPr="00237943">
        <w:rPr>
          <w:rFonts w:ascii="Arial" w:hAnsi="Arial" w:cs="Arial"/>
        </w:rPr>
        <w:t xml:space="preserve">If you have identified a </w:t>
      </w:r>
      <w:r w:rsidR="001D4F25">
        <w:rPr>
          <w:rFonts w:ascii="Arial" w:hAnsi="Arial" w:cs="Arial"/>
        </w:rPr>
        <w:t>p</w:t>
      </w:r>
      <w:r w:rsidRPr="00237943">
        <w:rPr>
          <w:rFonts w:ascii="Arial" w:hAnsi="Arial" w:cs="Arial"/>
        </w:rPr>
        <w:t xml:space="preserve">eer </w:t>
      </w:r>
      <w:r w:rsidR="001D4F25">
        <w:rPr>
          <w:rFonts w:ascii="Arial" w:hAnsi="Arial" w:cs="Arial"/>
        </w:rPr>
        <w:t>s</w:t>
      </w:r>
      <w:r w:rsidRPr="00237943">
        <w:rPr>
          <w:rFonts w:ascii="Arial" w:hAnsi="Arial" w:cs="Arial"/>
        </w:rPr>
        <w:t>upporter</w:t>
      </w:r>
      <w:r w:rsidR="000831A0">
        <w:rPr>
          <w:rFonts w:ascii="Arial" w:hAnsi="Arial" w:cs="Arial"/>
        </w:rPr>
        <w:t xml:space="preserve">, mentor, coach or line manager </w:t>
      </w:r>
      <w:r w:rsidR="00FC6F65">
        <w:rPr>
          <w:rFonts w:ascii="Arial" w:hAnsi="Arial" w:cs="Arial"/>
        </w:rPr>
        <w:t xml:space="preserve">to </w:t>
      </w:r>
      <w:r w:rsidR="000831A0">
        <w:rPr>
          <w:rFonts w:ascii="Arial" w:hAnsi="Arial" w:cs="Arial"/>
        </w:rPr>
        <w:t>support you</w:t>
      </w:r>
      <w:r w:rsidR="00FC6F65">
        <w:rPr>
          <w:rFonts w:ascii="Arial" w:hAnsi="Arial" w:cs="Arial"/>
        </w:rPr>
        <w:t>r learning</w:t>
      </w:r>
      <w:r w:rsidR="000831A0">
        <w:rPr>
          <w:rFonts w:ascii="Arial" w:hAnsi="Arial" w:cs="Arial"/>
        </w:rPr>
        <w:t>,</w:t>
      </w:r>
      <w:r w:rsidRPr="00237943">
        <w:rPr>
          <w:rFonts w:ascii="Arial" w:hAnsi="Arial" w:cs="Arial"/>
        </w:rPr>
        <w:t xml:space="preserve"> you may find it useful to record your reflections here during or after your </w:t>
      </w:r>
      <w:r w:rsidR="000831A0">
        <w:rPr>
          <w:rFonts w:ascii="Arial" w:hAnsi="Arial" w:cs="Arial"/>
        </w:rPr>
        <w:t>discussions</w:t>
      </w:r>
      <w:r w:rsidRPr="00237943">
        <w:rPr>
          <w:rFonts w:ascii="Arial" w:hAnsi="Arial" w:cs="Arial"/>
        </w:rPr>
        <w:t>.</w:t>
      </w:r>
    </w:p>
    <w:p w14:paraId="469C246B" w14:textId="77777777" w:rsidR="000831A0" w:rsidRDefault="000831A0" w:rsidP="00DD0066">
      <w:pPr>
        <w:pStyle w:val="NoSpacing"/>
        <w:spacing w:line="276" w:lineRule="auto"/>
        <w:rPr>
          <w:rFonts w:ascii="Arial" w:hAnsi="Arial" w:cs="Arial"/>
        </w:rPr>
      </w:pPr>
    </w:p>
    <w:p w14:paraId="708FFF74" w14:textId="25987D3F" w:rsidR="000B77F2" w:rsidRPr="009801C1" w:rsidRDefault="000831A0" w:rsidP="009801C1">
      <w:pPr>
        <w:pStyle w:val="NoSpacing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If you are working with a group, you might use this space to record any key points from group discussions.</w:t>
      </w:r>
      <w:r w:rsidR="0029203E" w:rsidRPr="00237943">
        <w:rPr>
          <w:rFonts w:ascii="Arial" w:hAnsi="Arial" w:cs="Arial"/>
        </w:rPr>
        <w:t xml:space="preserve"> </w:t>
      </w:r>
      <w:bookmarkStart w:id="17" w:name="_Hlk168508126"/>
    </w:p>
    <w:tbl>
      <w:tblPr>
        <w:tblStyle w:val="TableGrid"/>
        <w:tblpPr w:leftFromText="180" w:rightFromText="180" w:vertAnchor="text" w:horzAnchor="margin" w:tblpY="40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B77F2" w:rsidRPr="000B77F2" w14:paraId="1B44CA01" w14:textId="77777777" w:rsidTr="186F114A">
        <w:trPr>
          <w:trHeight w:val="2967"/>
        </w:trPr>
        <w:tc>
          <w:tcPr>
            <w:tcW w:w="9016" w:type="dxa"/>
          </w:tcPr>
          <w:p w14:paraId="5F47FA67" w14:textId="77777777" w:rsidR="000B77F2" w:rsidRPr="000B77F2" w:rsidRDefault="000B77F2" w:rsidP="000B77F2">
            <w:pPr>
              <w:pStyle w:val="NoSpacing"/>
              <w:rPr>
                <w:rFonts w:ascii="Arial" w:hAnsi="Arial" w:cs="Arial"/>
              </w:rPr>
            </w:pPr>
            <w:r w:rsidRPr="000B77F2">
              <w:rPr>
                <w:rFonts w:ascii="Arial" w:hAnsi="Arial" w:cs="Arial"/>
              </w:rPr>
              <w:t>Date:</w:t>
            </w:r>
          </w:p>
          <w:p w14:paraId="36D88FDF" w14:textId="7E646B33" w:rsidR="000B77F2" w:rsidRPr="000B77F2" w:rsidRDefault="001A35C5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Reflections and /or key points from peer or group dialogue:</w:t>
            </w:r>
          </w:p>
          <w:p w14:paraId="2D143681" w14:textId="77777777" w:rsidR="000B77F2" w:rsidRPr="000B77F2" w:rsidRDefault="000B77F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7B7BBA31" w14:textId="77777777" w:rsidR="000B77F2" w:rsidRPr="000B77F2" w:rsidRDefault="000B77F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54A2E701" w14:textId="77777777" w:rsidR="000B77F2" w:rsidRPr="000B77F2" w:rsidRDefault="000B77F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0884FF49" w14:textId="77777777" w:rsidR="000B77F2" w:rsidRPr="000B77F2" w:rsidRDefault="000B77F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714258E7" w14:textId="77777777" w:rsidR="000B77F2" w:rsidRPr="000B77F2" w:rsidRDefault="000B77F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19597767" w14:textId="77777777" w:rsidR="000B77F2" w:rsidRPr="000B77F2" w:rsidRDefault="000B77F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18466A09" w14:textId="77777777" w:rsidR="000B77F2" w:rsidRPr="000B77F2" w:rsidRDefault="000B77F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605E96E9" w14:textId="77777777" w:rsidR="000B77F2" w:rsidRPr="000B77F2" w:rsidRDefault="000B77F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27D058F7" w14:textId="77777777" w:rsidR="000B77F2" w:rsidRPr="000B77F2" w:rsidRDefault="000B77F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7EF1B9EB" w14:textId="77777777" w:rsidR="000B77F2" w:rsidRPr="000B77F2" w:rsidRDefault="000B77F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1A76636F" w14:textId="77777777" w:rsidR="000B77F2" w:rsidRPr="000B77F2" w:rsidRDefault="000B77F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4AD164ED" w14:textId="77777777" w:rsidR="000B77F2" w:rsidRPr="000B77F2" w:rsidRDefault="000B77F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5E19BC80" w14:textId="77777777" w:rsidR="000B77F2" w:rsidRPr="000B77F2" w:rsidRDefault="000B77F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1C6163A0" w14:textId="77777777" w:rsidR="000B77F2" w:rsidRDefault="000B77F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39ADEEBC" w14:textId="77777777" w:rsidR="00962336" w:rsidRPr="000B77F2" w:rsidRDefault="00962336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0FE62312" w14:textId="77777777" w:rsidR="000B77F2" w:rsidRDefault="000B77F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32935345" w14:textId="77777777" w:rsidR="00962336" w:rsidRDefault="00962336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4B5BA931" w14:textId="77777777" w:rsidR="00493CA2" w:rsidRDefault="00493CA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619CFF4C" w14:textId="77777777" w:rsidR="00493CA2" w:rsidRDefault="00493CA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5A39652C" w14:textId="77777777" w:rsidR="00493CA2" w:rsidRDefault="00493CA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664A82D2" w14:textId="77777777" w:rsidR="00493CA2" w:rsidRDefault="00493CA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632CED7B" w14:textId="77777777" w:rsidR="00493CA2" w:rsidRDefault="00493CA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78334EEA" w14:textId="77777777" w:rsidR="00493CA2" w:rsidRDefault="00493CA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11065355" w14:textId="77777777" w:rsidR="00493CA2" w:rsidRDefault="00493CA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31FF5B2B" w14:textId="77777777" w:rsidR="00493CA2" w:rsidRDefault="00493CA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7A69189D" w14:textId="77777777" w:rsidR="00493CA2" w:rsidRDefault="00493CA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7ED77685" w14:textId="77777777" w:rsidR="00493CA2" w:rsidRDefault="00493CA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0E7DE794" w14:textId="77777777" w:rsidR="00493CA2" w:rsidRDefault="00493CA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531CC638" w14:textId="77777777" w:rsidR="00493CA2" w:rsidRDefault="00493CA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531834FF" w14:textId="77777777" w:rsidR="00493CA2" w:rsidRDefault="00493CA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78B5E665" w14:textId="77777777" w:rsidR="00493CA2" w:rsidRDefault="00493CA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4CE7F4CD" w14:textId="77777777" w:rsidR="00493CA2" w:rsidRDefault="00493CA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2250C4E7" w14:textId="77777777" w:rsidR="00493CA2" w:rsidRDefault="00493CA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54A6095B" w14:textId="77777777" w:rsidR="00493CA2" w:rsidRDefault="00493CA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250D1CA9" w14:textId="77777777" w:rsidR="00493CA2" w:rsidRDefault="00493CA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4612EF99" w14:textId="77777777" w:rsidR="00493CA2" w:rsidRDefault="00493CA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183D4B32" w14:textId="77777777" w:rsidR="00493CA2" w:rsidRDefault="00493CA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267CC2AA" w14:textId="5F7EA2ED" w:rsidR="00493CA2" w:rsidRPr="000B77F2" w:rsidRDefault="00493CA2" w:rsidP="000B77F2">
            <w:pPr>
              <w:pStyle w:val="NoSpacing"/>
              <w:rPr>
                <w:rFonts w:ascii="Arial" w:hAnsi="Arial" w:cs="Arial"/>
                <w:b/>
                <w:bCs/>
              </w:rPr>
            </w:pPr>
          </w:p>
        </w:tc>
      </w:tr>
    </w:tbl>
    <w:bookmarkEnd w:id="17"/>
    <w:p w14:paraId="1EC76427" w14:textId="2699DE03" w:rsidR="00C357EF" w:rsidRPr="00962336" w:rsidRDefault="6C74A6BA" w:rsidP="00962336">
      <w:pPr>
        <w:keepNext/>
        <w:keepLines/>
        <w:spacing w:before="480" w:after="0"/>
        <w:rPr>
          <w:rFonts w:ascii="Arial" w:eastAsiaTheme="majorEastAsia" w:hAnsi="Arial" w:cs="Arial"/>
          <w:b/>
          <w:bCs/>
          <w:color w:val="2E74B5" w:themeColor="accent1" w:themeShade="BF"/>
          <w:sz w:val="28"/>
          <w:szCs w:val="28"/>
        </w:rPr>
      </w:pPr>
      <w:r w:rsidRPr="00962336">
        <w:rPr>
          <w:rFonts w:ascii="Arial" w:eastAsiaTheme="majorEastAsia" w:hAnsi="Arial" w:cs="Arial"/>
          <w:b/>
          <w:bCs/>
          <w:color w:val="2E74B5" w:themeColor="accent1" w:themeShade="BF"/>
          <w:sz w:val="28"/>
          <w:szCs w:val="28"/>
        </w:rPr>
        <w:lastRenderedPageBreak/>
        <w:t>Reminders</w:t>
      </w:r>
    </w:p>
    <w:p w14:paraId="109BCBBC" w14:textId="035F8E8E" w:rsidR="00C357EF" w:rsidRPr="00C357EF" w:rsidRDefault="00C357EF" w:rsidP="00C357EF">
      <w:pPr>
        <w:pStyle w:val="NoSpacing"/>
        <w:rPr>
          <w:rFonts w:ascii="Arial" w:hAnsi="Arial" w:cs="Arial"/>
          <w:b/>
          <w:bCs/>
        </w:rPr>
      </w:pPr>
    </w:p>
    <w:p w14:paraId="4EE6A1A4" w14:textId="37EFA2B9" w:rsidR="00D9272F" w:rsidRPr="00A431D7" w:rsidRDefault="1DAEFC25" w:rsidP="00D9272F">
      <w:pPr>
        <w:pStyle w:val="NoSpacing"/>
        <w:spacing w:line="276" w:lineRule="auto"/>
        <w:rPr>
          <w:rFonts w:ascii="Arial" w:hAnsi="Arial" w:cs="Arial"/>
        </w:rPr>
      </w:pPr>
      <w:bookmarkStart w:id="18" w:name="_Hlk168507921"/>
      <w:r w:rsidRPr="186F114A">
        <w:rPr>
          <w:rFonts w:ascii="Arial" w:hAnsi="Arial" w:cs="Arial"/>
        </w:rPr>
        <w:t xml:space="preserve">Use the space below </w:t>
      </w:r>
      <w:r w:rsidR="31185EF8" w:rsidRPr="186F114A">
        <w:rPr>
          <w:rFonts w:ascii="Arial" w:hAnsi="Arial" w:cs="Arial"/>
        </w:rPr>
        <w:t>to record</w:t>
      </w:r>
      <w:r w:rsidRPr="186F114A">
        <w:rPr>
          <w:rFonts w:ascii="Arial" w:hAnsi="Arial" w:cs="Arial"/>
        </w:rPr>
        <w:t xml:space="preserve"> any key dates, </w:t>
      </w:r>
      <w:r w:rsidR="31185EF8" w:rsidRPr="186F114A">
        <w:rPr>
          <w:rFonts w:ascii="Arial" w:hAnsi="Arial" w:cs="Arial"/>
        </w:rPr>
        <w:t xml:space="preserve">professional reading, </w:t>
      </w:r>
      <w:r w:rsidR="171EF4AA" w:rsidRPr="186F114A">
        <w:rPr>
          <w:rFonts w:ascii="Arial" w:hAnsi="Arial" w:cs="Arial"/>
        </w:rPr>
        <w:t>skills practice, words of motivation</w:t>
      </w:r>
      <w:r w:rsidR="39EF305F" w:rsidRPr="186F114A">
        <w:rPr>
          <w:rFonts w:ascii="Arial" w:hAnsi="Arial" w:cs="Arial"/>
        </w:rPr>
        <w:t xml:space="preserve">, </w:t>
      </w:r>
      <w:r w:rsidR="31185EF8" w:rsidRPr="186F114A">
        <w:rPr>
          <w:rFonts w:ascii="Arial" w:hAnsi="Arial" w:cs="Arial"/>
        </w:rPr>
        <w:t xml:space="preserve">or </w:t>
      </w:r>
      <w:r w:rsidR="39EF305F" w:rsidRPr="186F114A">
        <w:rPr>
          <w:rFonts w:ascii="Arial" w:hAnsi="Arial" w:cs="Arial"/>
        </w:rPr>
        <w:t xml:space="preserve">any </w:t>
      </w:r>
      <w:r w:rsidR="31185EF8" w:rsidRPr="186F114A">
        <w:rPr>
          <w:rFonts w:ascii="Arial" w:hAnsi="Arial" w:cs="Arial"/>
        </w:rPr>
        <w:t xml:space="preserve">other items </w:t>
      </w:r>
      <w:r w:rsidR="171EF4AA" w:rsidRPr="186F114A">
        <w:rPr>
          <w:rFonts w:ascii="Arial" w:hAnsi="Arial" w:cs="Arial"/>
        </w:rPr>
        <w:t xml:space="preserve">you want </w:t>
      </w:r>
      <w:r w:rsidR="31185EF8" w:rsidRPr="186F114A">
        <w:rPr>
          <w:rFonts w:ascii="Arial" w:hAnsi="Arial" w:cs="Arial"/>
        </w:rPr>
        <w:t>to remember.</w:t>
      </w:r>
    </w:p>
    <w:p w14:paraId="21E9F8E8" w14:textId="24CFBCAA" w:rsidR="186F114A" w:rsidRDefault="186F114A" w:rsidP="186F114A">
      <w:pPr>
        <w:pStyle w:val="NoSpacing"/>
        <w:spacing w:line="276" w:lineRule="auto"/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Y="40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9272F" w:rsidRPr="00237943" w14:paraId="2C774D5D" w14:textId="77777777" w:rsidTr="00256B45">
        <w:trPr>
          <w:trHeight w:val="2967"/>
        </w:trPr>
        <w:tc>
          <w:tcPr>
            <w:tcW w:w="9016" w:type="dxa"/>
          </w:tcPr>
          <w:p w14:paraId="00D3ED58" w14:textId="77777777" w:rsidR="00D9272F" w:rsidRDefault="00D9272F" w:rsidP="00256B45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Date:</w:t>
            </w:r>
          </w:p>
          <w:p w14:paraId="1FC058A9" w14:textId="77777777" w:rsidR="00D9272F" w:rsidRPr="00237943" w:rsidRDefault="00D9272F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311608B0" w14:textId="77777777" w:rsidR="00D9272F" w:rsidRDefault="00D9272F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355811BE" w14:textId="77777777" w:rsidR="00D9272F" w:rsidRDefault="00D9272F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0EAD7CA5" w14:textId="77777777" w:rsidR="00D9272F" w:rsidRDefault="00D9272F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30937885" w14:textId="77777777" w:rsidR="00D9272F" w:rsidRDefault="00D9272F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24835119" w14:textId="77777777" w:rsidR="00D9272F" w:rsidRDefault="00D9272F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5CCAEA32" w14:textId="77777777" w:rsidR="00D9272F" w:rsidRDefault="00D9272F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6F877041" w14:textId="77777777" w:rsidR="00D9272F" w:rsidRDefault="00D9272F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39EA63A0" w14:textId="77777777" w:rsidR="00D9272F" w:rsidRDefault="00D9272F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  <w:p w14:paraId="49932174" w14:textId="77777777" w:rsidR="00D9272F" w:rsidRPr="00237943" w:rsidRDefault="00D9272F" w:rsidP="00256B45">
            <w:pPr>
              <w:pStyle w:val="NoSpacing"/>
              <w:rPr>
                <w:rFonts w:ascii="Arial" w:hAnsi="Arial" w:cs="Arial"/>
                <w:b/>
                <w:bCs/>
              </w:rPr>
            </w:pPr>
          </w:p>
        </w:tc>
      </w:tr>
      <w:bookmarkEnd w:id="18"/>
    </w:tbl>
    <w:p w14:paraId="34AC0913" w14:textId="5BCC52C7" w:rsidR="008A0233" w:rsidRDefault="008A0233" w:rsidP="00A1036E">
      <w:pPr>
        <w:pStyle w:val="NoSpacing"/>
        <w:tabs>
          <w:tab w:val="left" w:pos="2230"/>
        </w:tabs>
        <w:spacing w:line="276" w:lineRule="auto"/>
        <w:rPr>
          <w:rFonts w:ascii="Arial" w:hAnsi="Arial" w:cs="Arial"/>
          <w:b/>
          <w:bCs/>
        </w:rPr>
      </w:pPr>
    </w:p>
    <w:p w14:paraId="46A97507" w14:textId="77777777" w:rsidR="00A1036E" w:rsidRDefault="00A1036E" w:rsidP="00A1036E">
      <w:pPr>
        <w:pStyle w:val="NoSpacing"/>
        <w:tabs>
          <w:tab w:val="left" w:pos="2230"/>
        </w:tabs>
        <w:spacing w:line="276" w:lineRule="auto"/>
        <w:rPr>
          <w:rFonts w:ascii="Arial" w:hAnsi="Arial" w:cs="Arial"/>
          <w:b/>
          <w:bCs/>
        </w:rPr>
      </w:pPr>
    </w:p>
    <w:p w14:paraId="49C76E43" w14:textId="77777777" w:rsidR="008A0233" w:rsidRPr="008A0233" w:rsidRDefault="008A0233" w:rsidP="008A0233">
      <w:pPr>
        <w:pStyle w:val="NoSpacing"/>
        <w:spacing w:line="276" w:lineRule="auto"/>
        <w:rPr>
          <w:rFonts w:ascii="Arial" w:hAnsi="Arial" w:cs="Arial"/>
        </w:rPr>
      </w:pPr>
    </w:p>
    <w:p w14:paraId="328CB211" w14:textId="77777777" w:rsidR="00130B2E" w:rsidRPr="00237943" w:rsidRDefault="00130B2E" w:rsidP="00C26163">
      <w:pPr>
        <w:pStyle w:val="NoSpacing"/>
        <w:spacing w:line="276" w:lineRule="auto"/>
        <w:rPr>
          <w:rFonts w:ascii="Arial" w:hAnsi="Arial" w:cs="Arial"/>
        </w:rPr>
      </w:pPr>
      <w:bookmarkStart w:id="19" w:name="_Hlk163718168"/>
    </w:p>
    <w:bookmarkEnd w:id="19"/>
    <w:p w14:paraId="17007CC7" w14:textId="09973B50" w:rsidR="001E6F49" w:rsidRPr="00237943" w:rsidRDefault="001E6F49" w:rsidP="00FB20B3">
      <w:pPr>
        <w:pStyle w:val="NoSpacing"/>
        <w:spacing w:line="276" w:lineRule="auto"/>
        <w:rPr>
          <w:rFonts w:ascii="Arial" w:hAnsi="Arial" w:cs="Arial"/>
        </w:rPr>
      </w:pPr>
      <w:r w:rsidRPr="00237943">
        <w:rPr>
          <w:rFonts w:ascii="Arial" w:hAnsi="Arial" w:cs="Arial"/>
        </w:rPr>
        <w:t>_________________________________________________________________________</w:t>
      </w:r>
    </w:p>
    <w:p w14:paraId="08BFA900" w14:textId="77777777" w:rsidR="00B2468D" w:rsidRPr="00237943" w:rsidRDefault="00B2468D" w:rsidP="00FB20B3">
      <w:pPr>
        <w:pStyle w:val="NoSpacing"/>
        <w:spacing w:line="276" w:lineRule="auto"/>
        <w:rPr>
          <w:rFonts w:ascii="Arial" w:hAnsi="Arial" w:cs="Arial"/>
        </w:rPr>
      </w:pPr>
    </w:p>
    <w:p w14:paraId="471BABA8" w14:textId="35686FE0" w:rsidR="00AD0C2D" w:rsidRPr="00237943" w:rsidRDefault="00AD0C2D" w:rsidP="000E2C31">
      <w:pPr>
        <w:pStyle w:val="NoSpacing"/>
        <w:spacing w:line="276" w:lineRule="auto"/>
        <w:rPr>
          <w:rFonts w:ascii="Arial" w:hAnsi="Arial" w:cs="Arial"/>
          <w:i/>
        </w:rPr>
      </w:pPr>
    </w:p>
    <w:p w14:paraId="0B951B4F" w14:textId="461F12B9" w:rsidR="00AD0C2D" w:rsidRPr="00237943" w:rsidRDefault="00AD0C2D" w:rsidP="00FB20B3">
      <w:pPr>
        <w:pStyle w:val="NoSpacing"/>
        <w:spacing w:line="276" w:lineRule="auto"/>
        <w:jc w:val="right"/>
        <w:rPr>
          <w:rFonts w:ascii="Arial" w:hAnsi="Arial" w:cs="Arial"/>
          <w:i/>
        </w:rPr>
      </w:pPr>
      <w:r w:rsidRPr="00237943">
        <w:rPr>
          <w:rFonts w:ascii="Arial" w:hAnsi="Arial" w:cs="Arial"/>
          <w:i/>
        </w:rPr>
        <w:t>Last updated:</w:t>
      </w:r>
      <w:r w:rsidR="006A31F2" w:rsidRPr="00237943">
        <w:rPr>
          <w:rFonts w:ascii="Arial" w:hAnsi="Arial" w:cs="Arial"/>
          <w:i/>
        </w:rPr>
        <w:t xml:space="preserve"> </w:t>
      </w:r>
      <w:r w:rsidR="005B3399">
        <w:rPr>
          <w:rFonts w:ascii="Arial" w:hAnsi="Arial" w:cs="Arial"/>
          <w:i/>
        </w:rPr>
        <w:t>June</w:t>
      </w:r>
      <w:r w:rsidR="00C87A9E" w:rsidRPr="00237943">
        <w:rPr>
          <w:rFonts w:ascii="Arial" w:hAnsi="Arial" w:cs="Arial"/>
          <w:i/>
        </w:rPr>
        <w:t xml:space="preserve"> 2024</w:t>
      </w:r>
    </w:p>
    <w:p w14:paraId="1A380CD6" w14:textId="77777777" w:rsidR="005142D8" w:rsidRPr="00237943" w:rsidRDefault="005142D8" w:rsidP="00FB20B3">
      <w:pPr>
        <w:pStyle w:val="NoSpacing"/>
        <w:spacing w:line="276" w:lineRule="auto"/>
        <w:jc w:val="right"/>
        <w:rPr>
          <w:rFonts w:ascii="Arial" w:hAnsi="Arial" w:cs="Arial"/>
          <w:i/>
        </w:rPr>
      </w:pPr>
    </w:p>
    <w:p w14:paraId="0C76BBDF" w14:textId="77777777" w:rsidR="005142D8" w:rsidRPr="00237943" w:rsidRDefault="005142D8" w:rsidP="00FB20B3">
      <w:pPr>
        <w:pStyle w:val="NoSpacing"/>
        <w:spacing w:line="276" w:lineRule="auto"/>
        <w:jc w:val="right"/>
        <w:rPr>
          <w:rFonts w:ascii="Arial" w:hAnsi="Arial" w:cs="Arial"/>
          <w:i/>
        </w:rPr>
      </w:pPr>
    </w:p>
    <w:p w14:paraId="483D95DC" w14:textId="4C08744C" w:rsidR="005142D8" w:rsidRPr="00237943" w:rsidRDefault="005142D8" w:rsidP="005142D8">
      <w:pPr>
        <w:pStyle w:val="NoSpacing"/>
        <w:spacing w:line="276" w:lineRule="auto"/>
        <w:rPr>
          <w:rFonts w:ascii="Arial" w:hAnsi="Arial" w:cs="Arial"/>
          <w:iCs/>
          <w:highlight w:val="yellow"/>
        </w:rPr>
      </w:pPr>
    </w:p>
    <w:sectPr w:rsidR="005142D8" w:rsidRPr="00237943" w:rsidSect="00B561C0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1440" w:right="1440" w:bottom="1440" w:left="144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AEE5E" w14:textId="77777777" w:rsidR="00125D71" w:rsidRDefault="00125D71" w:rsidP="00AD0C2D">
      <w:pPr>
        <w:spacing w:after="0" w:line="240" w:lineRule="auto"/>
      </w:pPr>
      <w:r>
        <w:separator/>
      </w:r>
    </w:p>
  </w:endnote>
  <w:endnote w:type="continuationSeparator" w:id="0">
    <w:p w14:paraId="3CCBBA7B" w14:textId="77777777" w:rsidR="00125D71" w:rsidRDefault="00125D71" w:rsidP="00AD0C2D">
      <w:pPr>
        <w:spacing w:after="0" w:line="240" w:lineRule="auto"/>
      </w:pPr>
      <w:r>
        <w:continuationSeparator/>
      </w:r>
    </w:p>
  </w:endnote>
  <w:endnote w:type="continuationNotice" w:id="1">
    <w:p w14:paraId="0186DA1C" w14:textId="77777777" w:rsidR="00125D71" w:rsidRDefault="00125D7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54589" w14:textId="77777777" w:rsidR="00666356" w:rsidRDefault="006663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15072990"/>
      <w:docPartObj>
        <w:docPartGallery w:val="Page Numbers (Bottom of Page)"/>
        <w:docPartUnique/>
      </w:docPartObj>
    </w:sdtPr>
    <w:sdtEndPr/>
    <w:sdtContent>
      <w:p w14:paraId="2682AB5B" w14:textId="420EF4FA" w:rsidR="00A305EF" w:rsidRDefault="00A305EF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31D7AF" w14:textId="77777777" w:rsidR="00610292" w:rsidRDefault="0061029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0A6A6" w14:textId="77777777" w:rsidR="00666356" w:rsidRDefault="006663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D729F" w14:textId="77777777" w:rsidR="00125D71" w:rsidRDefault="00125D71" w:rsidP="00AD0C2D">
      <w:pPr>
        <w:spacing w:after="0" w:line="240" w:lineRule="auto"/>
      </w:pPr>
      <w:r>
        <w:separator/>
      </w:r>
    </w:p>
  </w:footnote>
  <w:footnote w:type="continuationSeparator" w:id="0">
    <w:p w14:paraId="344CE118" w14:textId="77777777" w:rsidR="00125D71" w:rsidRDefault="00125D71" w:rsidP="00AD0C2D">
      <w:pPr>
        <w:spacing w:after="0" w:line="240" w:lineRule="auto"/>
      </w:pPr>
      <w:r>
        <w:continuationSeparator/>
      </w:r>
    </w:p>
  </w:footnote>
  <w:footnote w:type="continuationNotice" w:id="1">
    <w:p w14:paraId="13394A59" w14:textId="77777777" w:rsidR="00125D71" w:rsidRDefault="00125D7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D9A1C" w14:textId="77777777" w:rsidR="00666356" w:rsidRDefault="0066635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0B638" w14:textId="77777777" w:rsidR="00666356" w:rsidRDefault="0066635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C8137" w14:textId="77777777" w:rsidR="00666356" w:rsidRDefault="00666356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YHFUGeTq" int2:invalidationBookmarkName="" int2:hashCode="e0dMsLOcF3PXGS" int2:id="H6WUZsTu">
      <int2:state int2:value="Rejected" int2:type="AugLoop_Text_Critique"/>
    </int2:bookmark>
    <int2:bookmark int2:bookmarkName="_Int_HfPWG3X0" int2:invalidationBookmarkName="" int2:hashCode="BZyi4W2pF9ZK21" int2:id="Nuhyyync">
      <int2:state int2:value="Rejected" int2:type="AugLoop_Text_Critique"/>
    </int2:bookmark>
    <int2:bookmark int2:bookmarkName="_Int_ZdMjNXCG" int2:invalidationBookmarkName="" int2:hashCode="e0dMsLOcF3PXGS" int2:id="s9urNoUN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352CD"/>
    <w:multiLevelType w:val="hybridMultilevel"/>
    <w:tmpl w:val="7DEC3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85186"/>
    <w:multiLevelType w:val="hybridMultilevel"/>
    <w:tmpl w:val="A38CE12A"/>
    <w:lvl w:ilvl="0" w:tplc="0809000B">
      <w:start w:val="1"/>
      <w:numFmt w:val="bullet"/>
      <w:lvlText w:val=""/>
      <w:lvlJc w:val="left"/>
      <w:pPr>
        <w:ind w:left="76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 w15:restartNumberingAfterBreak="0">
    <w:nsid w:val="4B460874"/>
    <w:multiLevelType w:val="hybridMultilevel"/>
    <w:tmpl w:val="13180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F9516B"/>
    <w:multiLevelType w:val="hybridMultilevel"/>
    <w:tmpl w:val="97C4D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2F67EC"/>
    <w:multiLevelType w:val="hybridMultilevel"/>
    <w:tmpl w:val="5046E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C1161"/>
    <w:multiLevelType w:val="singleLevel"/>
    <w:tmpl w:val="F80453F2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67C94639"/>
    <w:multiLevelType w:val="multilevel"/>
    <w:tmpl w:val="54803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43391B"/>
    <w:multiLevelType w:val="multilevel"/>
    <w:tmpl w:val="23362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FBF3A29"/>
    <w:multiLevelType w:val="multilevel"/>
    <w:tmpl w:val="FABA5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9B97C1B"/>
    <w:multiLevelType w:val="multilevel"/>
    <w:tmpl w:val="E30A9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77105625">
    <w:abstractNumId w:val="5"/>
  </w:num>
  <w:num w:numId="2" w16cid:durableId="1825703723">
    <w:abstractNumId w:val="1"/>
  </w:num>
  <w:num w:numId="3" w16cid:durableId="344864800">
    <w:abstractNumId w:val="6"/>
  </w:num>
  <w:num w:numId="4" w16cid:durableId="897666876">
    <w:abstractNumId w:val="9"/>
  </w:num>
  <w:num w:numId="5" w16cid:durableId="1232615682">
    <w:abstractNumId w:val="2"/>
  </w:num>
  <w:num w:numId="6" w16cid:durableId="355741567">
    <w:abstractNumId w:val="8"/>
  </w:num>
  <w:num w:numId="7" w16cid:durableId="1367025911">
    <w:abstractNumId w:val="7"/>
  </w:num>
  <w:num w:numId="8" w16cid:durableId="1547138558">
    <w:abstractNumId w:val="3"/>
  </w:num>
  <w:num w:numId="9" w16cid:durableId="866602796">
    <w:abstractNumId w:val="0"/>
  </w:num>
  <w:num w:numId="10" w16cid:durableId="1033966545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566"/>
    <w:rsid w:val="000015C5"/>
    <w:rsid w:val="000052B4"/>
    <w:rsid w:val="00010B1E"/>
    <w:rsid w:val="000130D4"/>
    <w:rsid w:val="00013A9E"/>
    <w:rsid w:val="00020EC9"/>
    <w:rsid w:val="00027C27"/>
    <w:rsid w:val="0003176D"/>
    <w:rsid w:val="000406B4"/>
    <w:rsid w:val="00041414"/>
    <w:rsid w:val="00042C9B"/>
    <w:rsid w:val="00043A19"/>
    <w:rsid w:val="0004543B"/>
    <w:rsid w:val="000501F7"/>
    <w:rsid w:val="00050306"/>
    <w:rsid w:val="00064B5C"/>
    <w:rsid w:val="00065242"/>
    <w:rsid w:val="00067EAE"/>
    <w:rsid w:val="000730FD"/>
    <w:rsid w:val="0008015A"/>
    <w:rsid w:val="000831A0"/>
    <w:rsid w:val="00084622"/>
    <w:rsid w:val="00085B57"/>
    <w:rsid w:val="000876E6"/>
    <w:rsid w:val="00090DC4"/>
    <w:rsid w:val="00091BDC"/>
    <w:rsid w:val="00092B25"/>
    <w:rsid w:val="00093D59"/>
    <w:rsid w:val="000A3697"/>
    <w:rsid w:val="000A4104"/>
    <w:rsid w:val="000A7DA1"/>
    <w:rsid w:val="000B23F6"/>
    <w:rsid w:val="000B49AE"/>
    <w:rsid w:val="000B77F2"/>
    <w:rsid w:val="000C0CF4"/>
    <w:rsid w:val="000C2332"/>
    <w:rsid w:val="000C28F1"/>
    <w:rsid w:val="000C58D2"/>
    <w:rsid w:val="000C79A5"/>
    <w:rsid w:val="000D2F4F"/>
    <w:rsid w:val="000E2C31"/>
    <w:rsid w:val="000E5258"/>
    <w:rsid w:val="000F0354"/>
    <w:rsid w:val="0010709F"/>
    <w:rsid w:val="00121CED"/>
    <w:rsid w:val="00124A82"/>
    <w:rsid w:val="00125D71"/>
    <w:rsid w:val="00127011"/>
    <w:rsid w:val="00130501"/>
    <w:rsid w:val="00130B2E"/>
    <w:rsid w:val="00137C49"/>
    <w:rsid w:val="001513E6"/>
    <w:rsid w:val="00151C21"/>
    <w:rsid w:val="0015225D"/>
    <w:rsid w:val="00152A15"/>
    <w:rsid w:val="001531F2"/>
    <w:rsid w:val="00157496"/>
    <w:rsid w:val="001622BF"/>
    <w:rsid w:val="00165239"/>
    <w:rsid w:val="001667D0"/>
    <w:rsid w:val="001703D1"/>
    <w:rsid w:val="00171F0E"/>
    <w:rsid w:val="0017358E"/>
    <w:rsid w:val="00173ABA"/>
    <w:rsid w:val="00173C47"/>
    <w:rsid w:val="00174E8C"/>
    <w:rsid w:val="00181843"/>
    <w:rsid w:val="001933AA"/>
    <w:rsid w:val="00197772"/>
    <w:rsid w:val="00197F32"/>
    <w:rsid w:val="001A35C5"/>
    <w:rsid w:val="001A3714"/>
    <w:rsid w:val="001B14E6"/>
    <w:rsid w:val="001B4E56"/>
    <w:rsid w:val="001B6000"/>
    <w:rsid w:val="001C1B7D"/>
    <w:rsid w:val="001C31B8"/>
    <w:rsid w:val="001C79E3"/>
    <w:rsid w:val="001D24B5"/>
    <w:rsid w:val="001D4F25"/>
    <w:rsid w:val="001E19B3"/>
    <w:rsid w:val="001E2257"/>
    <w:rsid w:val="001E59F2"/>
    <w:rsid w:val="001E6F49"/>
    <w:rsid w:val="001F2F6C"/>
    <w:rsid w:val="00203595"/>
    <w:rsid w:val="00204D21"/>
    <w:rsid w:val="002108AC"/>
    <w:rsid w:val="0021121A"/>
    <w:rsid w:val="00220143"/>
    <w:rsid w:val="00220330"/>
    <w:rsid w:val="002221A7"/>
    <w:rsid w:val="002243C8"/>
    <w:rsid w:val="00231A0D"/>
    <w:rsid w:val="00231BF5"/>
    <w:rsid w:val="0023688A"/>
    <w:rsid w:val="00237041"/>
    <w:rsid w:val="00237943"/>
    <w:rsid w:val="00244D6E"/>
    <w:rsid w:val="00246981"/>
    <w:rsid w:val="002518AA"/>
    <w:rsid w:val="00255CF3"/>
    <w:rsid w:val="00274096"/>
    <w:rsid w:val="002812D0"/>
    <w:rsid w:val="00281579"/>
    <w:rsid w:val="0028565C"/>
    <w:rsid w:val="00285BE4"/>
    <w:rsid w:val="00291CE9"/>
    <w:rsid w:val="0029203E"/>
    <w:rsid w:val="002A1B01"/>
    <w:rsid w:val="002A30E5"/>
    <w:rsid w:val="002A73C1"/>
    <w:rsid w:val="002A7AB1"/>
    <w:rsid w:val="002B410B"/>
    <w:rsid w:val="002B7D4D"/>
    <w:rsid w:val="002C02EC"/>
    <w:rsid w:val="002C225E"/>
    <w:rsid w:val="002C288D"/>
    <w:rsid w:val="002C5028"/>
    <w:rsid w:val="002D0E0D"/>
    <w:rsid w:val="002D5077"/>
    <w:rsid w:val="002E22A2"/>
    <w:rsid w:val="002E3298"/>
    <w:rsid w:val="002E3443"/>
    <w:rsid w:val="002F2B71"/>
    <w:rsid w:val="002F3254"/>
    <w:rsid w:val="002F44C3"/>
    <w:rsid w:val="002F762E"/>
    <w:rsid w:val="0030318B"/>
    <w:rsid w:val="00306C61"/>
    <w:rsid w:val="00320061"/>
    <w:rsid w:val="00320397"/>
    <w:rsid w:val="00322137"/>
    <w:rsid w:val="0032296F"/>
    <w:rsid w:val="00322FCE"/>
    <w:rsid w:val="003302F6"/>
    <w:rsid w:val="00344AB2"/>
    <w:rsid w:val="00346278"/>
    <w:rsid w:val="003550F2"/>
    <w:rsid w:val="00357B89"/>
    <w:rsid w:val="00360097"/>
    <w:rsid w:val="0037406F"/>
    <w:rsid w:val="0037582B"/>
    <w:rsid w:val="00385E93"/>
    <w:rsid w:val="00387F7E"/>
    <w:rsid w:val="003935FF"/>
    <w:rsid w:val="00396F34"/>
    <w:rsid w:val="003A5357"/>
    <w:rsid w:val="003B0A58"/>
    <w:rsid w:val="003B2932"/>
    <w:rsid w:val="003B370E"/>
    <w:rsid w:val="003C58B6"/>
    <w:rsid w:val="003C74F4"/>
    <w:rsid w:val="003C7901"/>
    <w:rsid w:val="003D71D0"/>
    <w:rsid w:val="003F6DEB"/>
    <w:rsid w:val="003F7FC9"/>
    <w:rsid w:val="00402FE7"/>
    <w:rsid w:val="00404F42"/>
    <w:rsid w:val="00405074"/>
    <w:rsid w:val="00407CB8"/>
    <w:rsid w:val="00411CF7"/>
    <w:rsid w:val="004156C3"/>
    <w:rsid w:val="00425E62"/>
    <w:rsid w:val="00427D1F"/>
    <w:rsid w:val="00427EC1"/>
    <w:rsid w:val="00427FA1"/>
    <w:rsid w:val="00433E48"/>
    <w:rsid w:val="004368A1"/>
    <w:rsid w:val="0044058F"/>
    <w:rsid w:val="0044317F"/>
    <w:rsid w:val="0044484A"/>
    <w:rsid w:val="0044488E"/>
    <w:rsid w:val="0044655A"/>
    <w:rsid w:val="004500DA"/>
    <w:rsid w:val="0045479D"/>
    <w:rsid w:val="004554C6"/>
    <w:rsid w:val="00471F47"/>
    <w:rsid w:val="00472F16"/>
    <w:rsid w:val="004768BD"/>
    <w:rsid w:val="00480E30"/>
    <w:rsid w:val="004856F0"/>
    <w:rsid w:val="00487452"/>
    <w:rsid w:val="00493245"/>
    <w:rsid w:val="00493CA2"/>
    <w:rsid w:val="00496531"/>
    <w:rsid w:val="00497BF9"/>
    <w:rsid w:val="004A5879"/>
    <w:rsid w:val="004B2B1A"/>
    <w:rsid w:val="004B5092"/>
    <w:rsid w:val="004C12C9"/>
    <w:rsid w:val="004C1724"/>
    <w:rsid w:val="004D3656"/>
    <w:rsid w:val="004D4FDF"/>
    <w:rsid w:val="004D721E"/>
    <w:rsid w:val="004E67EC"/>
    <w:rsid w:val="004E6F29"/>
    <w:rsid w:val="004F5DAA"/>
    <w:rsid w:val="00502C90"/>
    <w:rsid w:val="00504EE3"/>
    <w:rsid w:val="00512BC5"/>
    <w:rsid w:val="005142D8"/>
    <w:rsid w:val="005156AE"/>
    <w:rsid w:val="005162A7"/>
    <w:rsid w:val="00516638"/>
    <w:rsid w:val="00524F96"/>
    <w:rsid w:val="00527F19"/>
    <w:rsid w:val="005304C1"/>
    <w:rsid w:val="0053392D"/>
    <w:rsid w:val="00533974"/>
    <w:rsid w:val="005448CE"/>
    <w:rsid w:val="00545B09"/>
    <w:rsid w:val="0055238B"/>
    <w:rsid w:val="00556BEF"/>
    <w:rsid w:val="00560EBF"/>
    <w:rsid w:val="00563D75"/>
    <w:rsid w:val="0057306E"/>
    <w:rsid w:val="00576670"/>
    <w:rsid w:val="00576C0A"/>
    <w:rsid w:val="00585389"/>
    <w:rsid w:val="00585AA7"/>
    <w:rsid w:val="00591303"/>
    <w:rsid w:val="00592FD5"/>
    <w:rsid w:val="005A0B8B"/>
    <w:rsid w:val="005B2807"/>
    <w:rsid w:val="005B3399"/>
    <w:rsid w:val="005B37F1"/>
    <w:rsid w:val="005B5566"/>
    <w:rsid w:val="005C7CBC"/>
    <w:rsid w:val="005D43D7"/>
    <w:rsid w:val="00600552"/>
    <w:rsid w:val="00603D92"/>
    <w:rsid w:val="006055B9"/>
    <w:rsid w:val="006063EC"/>
    <w:rsid w:val="006065DF"/>
    <w:rsid w:val="00606C8C"/>
    <w:rsid w:val="00610292"/>
    <w:rsid w:val="006114EF"/>
    <w:rsid w:val="006121AF"/>
    <w:rsid w:val="006132CF"/>
    <w:rsid w:val="0062148B"/>
    <w:rsid w:val="0062635D"/>
    <w:rsid w:val="00633B00"/>
    <w:rsid w:val="00634E6E"/>
    <w:rsid w:val="006439DD"/>
    <w:rsid w:val="0064542E"/>
    <w:rsid w:val="006515C0"/>
    <w:rsid w:val="00655527"/>
    <w:rsid w:val="00656038"/>
    <w:rsid w:val="00662A9E"/>
    <w:rsid w:val="00666356"/>
    <w:rsid w:val="006663D5"/>
    <w:rsid w:val="00667F4A"/>
    <w:rsid w:val="006831DD"/>
    <w:rsid w:val="0068358D"/>
    <w:rsid w:val="006840D2"/>
    <w:rsid w:val="00684D0E"/>
    <w:rsid w:val="00691662"/>
    <w:rsid w:val="00693DB9"/>
    <w:rsid w:val="00695940"/>
    <w:rsid w:val="006964C1"/>
    <w:rsid w:val="00697F1F"/>
    <w:rsid w:val="006A1FC0"/>
    <w:rsid w:val="006A24AB"/>
    <w:rsid w:val="006A31F2"/>
    <w:rsid w:val="006A33CE"/>
    <w:rsid w:val="006A739D"/>
    <w:rsid w:val="006B4369"/>
    <w:rsid w:val="006B4E94"/>
    <w:rsid w:val="006B54A8"/>
    <w:rsid w:val="006C5ACF"/>
    <w:rsid w:val="006C7116"/>
    <w:rsid w:val="006D188E"/>
    <w:rsid w:val="006D55E4"/>
    <w:rsid w:val="006D7517"/>
    <w:rsid w:val="006E451F"/>
    <w:rsid w:val="006F02DC"/>
    <w:rsid w:val="006F0EBB"/>
    <w:rsid w:val="006F5441"/>
    <w:rsid w:val="006F7EAE"/>
    <w:rsid w:val="00701A5A"/>
    <w:rsid w:val="007020C7"/>
    <w:rsid w:val="0071477A"/>
    <w:rsid w:val="00714A05"/>
    <w:rsid w:val="007222AE"/>
    <w:rsid w:val="007325F1"/>
    <w:rsid w:val="00732EBF"/>
    <w:rsid w:val="007342B7"/>
    <w:rsid w:val="00734695"/>
    <w:rsid w:val="00735333"/>
    <w:rsid w:val="00736E2B"/>
    <w:rsid w:val="0074382D"/>
    <w:rsid w:val="00762AED"/>
    <w:rsid w:val="00762E53"/>
    <w:rsid w:val="00770B14"/>
    <w:rsid w:val="007724A0"/>
    <w:rsid w:val="0077359A"/>
    <w:rsid w:val="007737AF"/>
    <w:rsid w:val="0078568B"/>
    <w:rsid w:val="00785D1D"/>
    <w:rsid w:val="00786804"/>
    <w:rsid w:val="007902BC"/>
    <w:rsid w:val="0079225F"/>
    <w:rsid w:val="007A1364"/>
    <w:rsid w:val="007A329F"/>
    <w:rsid w:val="007A77C8"/>
    <w:rsid w:val="007B41B7"/>
    <w:rsid w:val="007B475C"/>
    <w:rsid w:val="007C121C"/>
    <w:rsid w:val="007C18A0"/>
    <w:rsid w:val="007C6FF4"/>
    <w:rsid w:val="007D05BD"/>
    <w:rsid w:val="007D3CA4"/>
    <w:rsid w:val="007D705E"/>
    <w:rsid w:val="007E01EC"/>
    <w:rsid w:val="007E2CCA"/>
    <w:rsid w:val="007E3F53"/>
    <w:rsid w:val="007E6E57"/>
    <w:rsid w:val="007F018A"/>
    <w:rsid w:val="007F0339"/>
    <w:rsid w:val="00801949"/>
    <w:rsid w:val="008045F5"/>
    <w:rsid w:val="008106D8"/>
    <w:rsid w:val="00813FAB"/>
    <w:rsid w:val="00815021"/>
    <w:rsid w:val="00822E78"/>
    <w:rsid w:val="00823AEC"/>
    <w:rsid w:val="00825382"/>
    <w:rsid w:val="008311A5"/>
    <w:rsid w:val="00831688"/>
    <w:rsid w:val="008321EC"/>
    <w:rsid w:val="0083352A"/>
    <w:rsid w:val="00834874"/>
    <w:rsid w:val="00835791"/>
    <w:rsid w:val="00836986"/>
    <w:rsid w:val="008419C1"/>
    <w:rsid w:val="00842475"/>
    <w:rsid w:val="00844045"/>
    <w:rsid w:val="00844D22"/>
    <w:rsid w:val="00857548"/>
    <w:rsid w:val="00863346"/>
    <w:rsid w:val="00865E38"/>
    <w:rsid w:val="0086782C"/>
    <w:rsid w:val="0087211A"/>
    <w:rsid w:val="00875E70"/>
    <w:rsid w:val="00880B04"/>
    <w:rsid w:val="008819C1"/>
    <w:rsid w:val="00881E1F"/>
    <w:rsid w:val="00883C2A"/>
    <w:rsid w:val="0088639D"/>
    <w:rsid w:val="00892CE2"/>
    <w:rsid w:val="0089374E"/>
    <w:rsid w:val="008A0233"/>
    <w:rsid w:val="008A2F65"/>
    <w:rsid w:val="008A5E85"/>
    <w:rsid w:val="008B26AC"/>
    <w:rsid w:val="008B31F9"/>
    <w:rsid w:val="008C2EF9"/>
    <w:rsid w:val="008C39C0"/>
    <w:rsid w:val="008C5338"/>
    <w:rsid w:val="008D6202"/>
    <w:rsid w:val="008E21C5"/>
    <w:rsid w:val="008E3D25"/>
    <w:rsid w:val="008E3E1F"/>
    <w:rsid w:val="008E50CC"/>
    <w:rsid w:val="008E62C4"/>
    <w:rsid w:val="008E630A"/>
    <w:rsid w:val="008E6853"/>
    <w:rsid w:val="008F5B08"/>
    <w:rsid w:val="00913600"/>
    <w:rsid w:val="0092185D"/>
    <w:rsid w:val="009247E7"/>
    <w:rsid w:val="00927ECE"/>
    <w:rsid w:val="00931FAF"/>
    <w:rsid w:val="0093225B"/>
    <w:rsid w:val="009356AE"/>
    <w:rsid w:val="00943CD0"/>
    <w:rsid w:val="00943FD7"/>
    <w:rsid w:val="00945260"/>
    <w:rsid w:val="00945CF9"/>
    <w:rsid w:val="00954F0D"/>
    <w:rsid w:val="00956159"/>
    <w:rsid w:val="00961B00"/>
    <w:rsid w:val="00962336"/>
    <w:rsid w:val="009650A5"/>
    <w:rsid w:val="00966BAE"/>
    <w:rsid w:val="00967501"/>
    <w:rsid w:val="00972577"/>
    <w:rsid w:val="00972D41"/>
    <w:rsid w:val="00974A3C"/>
    <w:rsid w:val="0097720B"/>
    <w:rsid w:val="009801C1"/>
    <w:rsid w:val="0098379A"/>
    <w:rsid w:val="00985524"/>
    <w:rsid w:val="009925EE"/>
    <w:rsid w:val="009937B1"/>
    <w:rsid w:val="00995C35"/>
    <w:rsid w:val="009A0837"/>
    <w:rsid w:val="009A7380"/>
    <w:rsid w:val="009B20F9"/>
    <w:rsid w:val="009B3A8B"/>
    <w:rsid w:val="009B46FC"/>
    <w:rsid w:val="009B7385"/>
    <w:rsid w:val="009B7615"/>
    <w:rsid w:val="009B7930"/>
    <w:rsid w:val="009C1A7D"/>
    <w:rsid w:val="009C32F2"/>
    <w:rsid w:val="009C77ED"/>
    <w:rsid w:val="009D29AC"/>
    <w:rsid w:val="009D62B1"/>
    <w:rsid w:val="009E2FE8"/>
    <w:rsid w:val="009E7924"/>
    <w:rsid w:val="009F176B"/>
    <w:rsid w:val="009F6696"/>
    <w:rsid w:val="009F716C"/>
    <w:rsid w:val="00A03922"/>
    <w:rsid w:val="00A06C42"/>
    <w:rsid w:val="00A1036E"/>
    <w:rsid w:val="00A111FC"/>
    <w:rsid w:val="00A15352"/>
    <w:rsid w:val="00A16960"/>
    <w:rsid w:val="00A2165E"/>
    <w:rsid w:val="00A22CA4"/>
    <w:rsid w:val="00A305EF"/>
    <w:rsid w:val="00A33D15"/>
    <w:rsid w:val="00A3427F"/>
    <w:rsid w:val="00A34487"/>
    <w:rsid w:val="00A40C6C"/>
    <w:rsid w:val="00A431D7"/>
    <w:rsid w:val="00A432D4"/>
    <w:rsid w:val="00A44F6C"/>
    <w:rsid w:val="00A53ADD"/>
    <w:rsid w:val="00A55F5E"/>
    <w:rsid w:val="00A5610F"/>
    <w:rsid w:val="00A63424"/>
    <w:rsid w:val="00A639F6"/>
    <w:rsid w:val="00A63A8D"/>
    <w:rsid w:val="00A67933"/>
    <w:rsid w:val="00A71895"/>
    <w:rsid w:val="00A75CCE"/>
    <w:rsid w:val="00A8225D"/>
    <w:rsid w:val="00A912D4"/>
    <w:rsid w:val="00A94BDC"/>
    <w:rsid w:val="00A952D1"/>
    <w:rsid w:val="00AA4EAD"/>
    <w:rsid w:val="00AB2528"/>
    <w:rsid w:val="00AB7DCE"/>
    <w:rsid w:val="00AC073B"/>
    <w:rsid w:val="00AC0954"/>
    <w:rsid w:val="00AC2E99"/>
    <w:rsid w:val="00AC34A0"/>
    <w:rsid w:val="00AC60BF"/>
    <w:rsid w:val="00AC7EBC"/>
    <w:rsid w:val="00AD02F4"/>
    <w:rsid w:val="00AD0C2D"/>
    <w:rsid w:val="00AD1E14"/>
    <w:rsid w:val="00AD65DC"/>
    <w:rsid w:val="00AE3AC4"/>
    <w:rsid w:val="00AE46B5"/>
    <w:rsid w:val="00AF0BCA"/>
    <w:rsid w:val="00AF241F"/>
    <w:rsid w:val="00AF45CD"/>
    <w:rsid w:val="00AF7E4B"/>
    <w:rsid w:val="00B01F52"/>
    <w:rsid w:val="00B0545D"/>
    <w:rsid w:val="00B06F14"/>
    <w:rsid w:val="00B1294D"/>
    <w:rsid w:val="00B14C21"/>
    <w:rsid w:val="00B161ED"/>
    <w:rsid w:val="00B2395C"/>
    <w:rsid w:val="00B2468D"/>
    <w:rsid w:val="00B24973"/>
    <w:rsid w:val="00B314D9"/>
    <w:rsid w:val="00B50F5F"/>
    <w:rsid w:val="00B51BDC"/>
    <w:rsid w:val="00B534C7"/>
    <w:rsid w:val="00B53942"/>
    <w:rsid w:val="00B561C0"/>
    <w:rsid w:val="00B604D3"/>
    <w:rsid w:val="00B66E82"/>
    <w:rsid w:val="00B6729B"/>
    <w:rsid w:val="00B74744"/>
    <w:rsid w:val="00B773CE"/>
    <w:rsid w:val="00B82063"/>
    <w:rsid w:val="00B84F82"/>
    <w:rsid w:val="00B865EF"/>
    <w:rsid w:val="00B866BB"/>
    <w:rsid w:val="00B903BA"/>
    <w:rsid w:val="00B92EB2"/>
    <w:rsid w:val="00BA5B86"/>
    <w:rsid w:val="00BA726C"/>
    <w:rsid w:val="00BB1572"/>
    <w:rsid w:val="00BB1D2F"/>
    <w:rsid w:val="00BC0A74"/>
    <w:rsid w:val="00BC43B1"/>
    <w:rsid w:val="00BD02CD"/>
    <w:rsid w:val="00BE3539"/>
    <w:rsid w:val="00BE6094"/>
    <w:rsid w:val="00BF18D5"/>
    <w:rsid w:val="00BF34AD"/>
    <w:rsid w:val="00C04C4A"/>
    <w:rsid w:val="00C1277F"/>
    <w:rsid w:val="00C17452"/>
    <w:rsid w:val="00C253CD"/>
    <w:rsid w:val="00C26163"/>
    <w:rsid w:val="00C26765"/>
    <w:rsid w:val="00C27859"/>
    <w:rsid w:val="00C3122E"/>
    <w:rsid w:val="00C3427B"/>
    <w:rsid w:val="00C344E4"/>
    <w:rsid w:val="00C357EF"/>
    <w:rsid w:val="00C4644B"/>
    <w:rsid w:val="00C47A5B"/>
    <w:rsid w:val="00C5191E"/>
    <w:rsid w:val="00C53FF2"/>
    <w:rsid w:val="00C573EA"/>
    <w:rsid w:val="00C65521"/>
    <w:rsid w:val="00C72E4D"/>
    <w:rsid w:val="00C735EF"/>
    <w:rsid w:val="00C76698"/>
    <w:rsid w:val="00C768B1"/>
    <w:rsid w:val="00C811C9"/>
    <w:rsid w:val="00C8200F"/>
    <w:rsid w:val="00C83220"/>
    <w:rsid w:val="00C87A9E"/>
    <w:rsid w:val="00C91823"/>
    <w:rsid w:val="00CA342A"/>
    <w:rsid w:val="00CA54A3"/>
    <w:rsid w:val="00CA5661"/>
    <w:rsid w:val="00CA7A91"/>
    <w:rsid w:val="00CB18E2"/>
    <w:rsid w:val="00CB7ACF"/>
    <w:rsid w:val="00CD0131"/>
    <w:rsid w:val="00CD7EF1"/>
    <w:rsid w:val="00CE1C2A"/>
    <w:rsid w:val="00CE4154"/>
    <w:rsid w:val="00CE420D"/>
    <w:rsid w:val="00CE435F"/>
    <w:rsid w:val="00CF174B"/>
    <w:rsid w:val="00CF2F00"/>
    <w:rsid w:val="00CF51DD"/>
    <w:rsid w:val="00CF6435"/>
    <w:rsid w:val="00D008AB"/>
    <w:rsid w:val="00D1007E"/>
    <w:rsid w:val="00D129E3"/>
    <w:rsid w:val="00D13616"/>
    <w:rsid w:val="00D1512E"/>
    <w:rsid w:val="00D15B9F"/>
    <w:rsid w:val="00D23A10"/>
    <w:rsid w:val="00D27498"/>
    <w:rsid w:val="00D27632"/>
    <w:rsid w:val="00D41C3D"/>
    <w:rsid w:val="00D43496"/>
    <w:rsid w:val="00D435BE"/>
    <w:rsid w:val="00D539B6"/>
    <w:rsid w:val="00D55853"/>
    <w:rsid w:val="00D634DE"/>
    <w:rsid w:val="00D71631"/>
    <w:rsid w:val="00D80D4D"/>
    <w:rsid w:val="00D87234"/>
    <w:rsid w:val="00D9272F"/>
    <w:rsid w:val="00DA38AB"/>
    <w:rsid w:val="00DA580E"/>
    <w:rsid w:val="00DA758A"/>
    <w:rsid w:val="00DB0DA6"/>
    <w:rsid w:val="00DB61AF"/>
    <w:rsid w:val="00DB6380"/>
    <w:rsid w:val="00DB72E6"/>
    <w:rsid w:val="00DB7CF4"/>
    <w:rsid w:val="00DC0AA4"/>
    <w:rsid w:val="00DD0066"/>
    <w:rsid w:val="00DD57B5"/>
    <w:rsid w:val="00DD62AB"/>
    <w:rsid w:val="00DE2708"/>
    <w:rsid w:val="00DE2AD4"/>
    <w:rsid w:val="00DE4858"/>
    <w:rsid w:val="00DE75D0"/>
    <w:rsid w:val="00DF06D8"/>
    <w:rsid w:val="00DF1546"/>
    <w:rsid w:val="00DF27A1"/>
    <w:rsid w:val="00E01253"/>
    <w:rsid w:val="00E10928"/>
    <w:rsid w:val="00E10986"/>
    <w:rsid w:val="00E11CB1"/>
    <w:rsid w:val="00E22FAD"/>
    <w:rsid w:val="00E252AD"/>
    <w:rsid w:val="00E25A47"/>
    <w:rsid w:val="00E334D8"/>
    <w:rsid w:val="00E34B69"/>
    <w:rsid w:val="00E36BD7"/>
    <w:rsid w:val="00E54847"/>
    <w:rsid w:val="00E615A7"/>
    <w:rsid w:val="00E63C80"/>
    <w:rsid w:val="00E65438"/>
    <w:rsid w:val="00E6674E"/>
    <w:rsid w:val="00E733BC"/>
    <w:rsid w:val="00E73EE6"/>
    <w:rsid w:val="00E748AB"/>
    <w:rsid w:val="00E80450"/>
    <w:rsid w:val="00E86344"/>
    <w:rsid w:val="00E866CE"/>
    <w:rsid w:val="00E87022"/>
    <w:rsid w:val="00E92BA0"/>
    <w:rsid w:val="00E961D2"/>
    <w:rsid w:val="00E9655A"/>
    <w:rsid w:val="00EA2E3B"/>
    <w:rsid w:val="00EA2EF7"/>
    <w:rsid w:val="00EA4592"/>
    <w:rsid w:val="00EC6331"/>
    <w:rsid w:val="00ED1412"/>
    <w:rsid w:val="00ED2895"/>
    <w:rsid w:val="00ED2A1D"/>
    <w:rsid w:val="00ED3F48"/>
    <w:rsid w:val="00ED404B"/>
    <w:rsid w:val="00EE1EB5"/>
    <w:rsid w:val="00EE5216"/>
    <w:rsid w:val="00EE54E2"/>
    <w:rsid w:val="00F07339"/>
    <w:rsid w:val="00F07F4E"/>
    <w:rsid w:val="00F16063"/>
    <w:rsid w:val="00F16B6B"/>
    <w:rsid w:val="00F17674"/>
    <w:rsid w:val="00F22DFD"/>
    <w:rsid w:val="00F27227"/>
    <w:rsid w:val="00F31704"/>
    <w:rsid w:val="00F3460E"/>
    <w:rsid w:val="00F52959"/>
    <w:rsid w:val="00F602E9"/>
    <w:rsid w:val="00F667A0"/>
    <w:rsid w:val="00F70566"/>
    <w:rsid w:val="00F706B0"/>
    <w:rsid w:val="00F8004C"/>
    <w:rsid w:val="00F83A32"/>
    <w:rsid w:val="00F83E04"/>
    <w:rsid w:val="00F84508"/>
    <w:rsid w:val="00F91402"/>
    <w:rsid w:val="00F9345B"/>
    <w:rsid w:val="00FA0472"/>
    <w:rsid w:val="00FA34EF"/>
    <w:rsid w:val="00FA43F9"/>
    <w:rsid w:val="00FA4BC1"/>
    <w:rsid w:val="00FB20B3"/>
    <w:rsid w:val="00FB394A"/>
    <w:rsid w:val="00FC0983"/>
    <w:rsid w:val="00FC32EE"/>
    <w:rsid w:val="00FC5BC9"/>
    <w:rsid w:val="00FC6F65"/>
    <w:rsid w:val="00FD3422"/>
    <w:rsid w:val="00FD3C65"/>
    <w:rsid w:val="00FD63A6"/>
    <w:rsid w:val="00FD6AEF"/>
    <w:rsid w:val="00FE077E"/>
    <w:rsid w:val="00FE0EB0"/>
    <w:rsid w:val="00FE51CC"/>
    <w:rsid w:val="00FE52C7"/>
    <w:rsid w:val="00FF2D4F"/>
    <w:rsid w:val="00FF59F3"/>
    <w:rsid w:val="012D6923"/>
    <w:rsid w:val="04347514"/>
    <w:rsid w:val="0A11E4DF"/>
    <w:rsid w:val="0A81C64D"/>
    <w:rsid w:val="0C9CBAB3"/>
    <w:rsid w:val="11919BD5"/>
    <w:rsid w:val="13C3CABF"/>
    <w:rsid w:val="16395265"/>
    <w:rsid w:val="171EF4AA"/>
    <w:rsid w:val="17CEFD45"/>
    <w:rsid w:val="1805003F"/>
    <w:rsid w:val="186F114A"/>
    <w:rsid w:val="18881E3B"/>
    <w:rsid w:val="19A0C986"/>
    <w:rsid w:val="1A2A3200"/>
    <w:rsid w:val="1A7364DB"/>
    <w:rsid w:val="1C6A7B7C"/>
    <w:rsid w:val="1C874B2B"/>
    <w:rsid w:val="1CB5071B"/>
    <w:rsid w:val="1DAEFC25"/>
    <w:rsid w:val="1DD0AB6D"/>
    <w:rsid w:val="1EBC3E8C"/>
    <w:rsid w:val="2067C3A2"/>
    <w:rsid w:val="22D0A39A"/>
    <w:rsid w:val="22F22B2A"/>
    <w:rsid w:val="235AC5AB"/>
    <w:rsid w:val="24A26D37"/>
    <w:rsid w:val="26830CAF"/>
    <w:rsid w:val="27889EAA"/>
    <w:rsid w:val="2C5A0584"/>
    <w:rsid w:val="2D144803"/>
    <w:rsid w:val="2E9B462C"/>
    <w:rsid w:val="2ECB6016"/>
    <w:rsid w:val="3039E844"/>
    <w:rsid w:val="30A811BE"/>
    <w:rsid w:val="31185EF8"/>
    <w:rsid w:val="33B03DF4"/>
    <w:rsid w:val="381BFD07"/>
    <w:rsid w:val="38459B5D"/>
    <w:rsid w:val="39EF305F"/>
    <w:rsid w:val="3CF629CA"/>
    <w:rsid w:val="3E5AA074"/>
    <w:rsid w:val="3E9EC26A"/>
    <w:rsid w:val="3FBD36B8"/>
    <w:rsid w:val="426350A6"/>
    <w:rsid w:val="43A45D66"/>
    <w:rsid w:val="444BB419"/>
    <w:rsid w:val="444E0DE6"/>
    <w:rsid w:val="456B7042"/>
    <w:rsid w:val="49CEA4F8"/>
    <w:rsid w:val="4BB158C9"/>
    <w:rsid w:val="4BF7F38F"/>
    <w:rsid w:val="4C4E8505"/>
    <w:rsid w:val="5130364E"/>
    <w:rsid w:val="5376B5C1"/>
    <w:rsid w:val="55A852E1"/>
    <w:rsid w:val="57DD18D0"/>
    <w:rsid w:val="5866159D"/>
    <w:rsid w:val="5EAA7E55"/>
    <w:rsid w:val="60CE28DE"/>
    <w:rsid w:val="625BB7FB"/>
    <w:rsid w:val="63861DA3"/>
    <w:rsid w:val="64AB2BA1"/>
    <w:rsid w:val="65446928"/>
    <w:rsid w:val="675E70B2"/>
    <w:rsid w:val="67D29B84"/>
    <w:rsid w:val="686810E2"/>
    <w:rsid w:val="6C74A6BA"/>
    <w:rsid w:val="6EE2CD6A"/>
    <w:rsid w:val="6FB3D1A6"/>
    <w:rsid w:val="73C8DD5A"/>
    <w:rsid w:val="755D9BC6"/>
    <w:rsid w:val="7686696A"/>
    <w:rsid w:val="78AEE0AC"/>
    <w:rsid w:val="7904CD13"/>
    <w:rsid w:val="7B5AD054"/>
    <w:rsid w:val="7CB2F148"/>
    <w:rsid w:val="7D2B5D20"/>
    <w:rsid w:val="7F898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49257"/>
  <w15:chartTrackingRefBased/>
  <w15:docId w15:val="{9C2EEF17-F947-42B1-916F-95EDA7BD2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2A9E"/>
  </w:style>
  <w:style w:type="paragraph" w:styleId="Heading1">
    <w:name w:val="heading 1"/>
    <w:aliases w:val="Outline1"/>
    <w:basedOn w:val="Normal"/>
    <w:next w:val="Normal"/>
    <w:link w:val="Heading1Char"/>
    <w:uiPriority w:val="9"/>
    <w:qFormat/>
    <w:rsid w:val="002F44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aliases w:val="Outline2"/>
    <w:basedOn w:val="Normal"/>
    <w:next w:val="Normal"/>
    <w:link w:val="Heading2Char"/>
    <w:uiPriority w:val="9"/>
    <w:unhideWhenUsed/>
    <w:qFormat/>
    <w:rsid w:val="002F44C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aliases w:val="Outline3"/>
    <w:basedOn w:val="Normal"/>
    <w:next w:val="Normal"/>
    <w:link w:val="Heading3Char"/>
    <w:uiPriority w:val="9"/>
    <w:unhideWhenUsed/>
    <w:qFormat/>
    <w:rsid w:val="002F44C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F44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F44C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F44C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F44C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F44C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F44C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ted">
    <w:name w:val="Bulletted"/>
    <w:basedOn w:val="Normal"/>
    <w:next w:val="Normal"/>
    <w:rsid w:val="00B773CE"/>
    <w:pPr>
      <w:numPr>
        <w:numId w:val="1"/>
      </w:numPr>
      <w:tabs>
        <w:tab w:val="left" w:pos="360"/>
        <w:tab w:val="left" w:pos="1080"/>
        <w:tab w:val="left" w:pos="1800"/>
        <w:tab w:val="left" w:pos="3240"/>
      </w:tabs>
    </w:pPr>
  </w:style>
  <w:style w:type="paragraph" w:styleId="Footer">
    <w:name w:val="footer"/>
    <w:basedOn w:val="Normal"/>
    <w:link w:val="FooterChar"/>
    <w:uiPriority w:val="99"/>
    <w:rsid w:val="00C9182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1823"/>
    <w:rPr>
      <w:rFonts w:ascii="Arial" w:eastAsia="Times New Roman" w:hAnsi="Arial" w:cs="Times New Roman"/>
      <w:sz w:val="24"/>
      <w:szCs w:val="20"/>
    </w:rPr>
  </w:style>
  <w:style w:type="paragraph" w:styleId="Header">
    <w:name w:val="header"/>
    <w:basedOn w:val="Normal"/>
    <w:link w:val="HeaderChar"/>
    <w:rsid w:val="00C9182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C91823"/>
    <w:rPr>
      <w:rFonts w:ascii="Arial" w:eastAsia="Times New Roman" w:hAnsi="Arial" w:cs="Times New Roman"/>
      <w:sz w:val="24"/>
      <w:szCs w:val="20"/>
    </w:rPr>
  </w:style>
  <w:style w:type="character" w:customStyle="1" w:styleId="Heading1Char">
    <w:name w:val="Heading 1 Char"/>
    <w:aliases w:val="Outline1 Char"/>
    <w:basedOn w:val="DefaultParagraphFont"/>
    <w:link w:val="Heading1"/>
    <w:uiPriority w:val="9"/>
    <w:rsid w:val="002F44C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aliases w:val="Outline2 Char"/>
    <w:basedOn w:val="DefaultParagraphFont"/>
    <w:link w:val="Heading2"/>
    <w:uiPriority w:val="9"/>
    <w:rsid w:val="002F44C3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aliases w:val="Outline3 Char"/>
    <w:basedOn w:val="DefaultParagraphFont"/>
    <w:link w:val="Heading3"/>
    <w:uiPriority w:val="9"/>
    <w:rsid w:val="002F44C3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Outline4">
    <w:name w:val="Outline4"/>
    <w:basedOn w:val="Normal"/>
    <w:next w:val="Normal"/>
    <w:rsid w:val="00C91823"/>
    <w:pPr>
      <w:ind w:left="2160"/>
    </w:pPr>
    <w:rPr>
      <w:kern w:val="24"/>
    </w:rPr>
  </w:style>
  <w:style w:type="paragraph" w:customStyle="1" w:styleId="Outline5">
    <w:name w:val="Outline5"/>
    <w:basedOn w:val="Normal"/>
    <w:next w:val="Normal"/>
    <w:rsid w:val="00C91823"/>
    <w:pPr>
      <w:ind w:left="720"/>
    </w:pPr>
    <w:rPr>
      <w:kern w:val="24"/>
    </w:rPr>
  </w:style>
  <w:style w:type="paragraph" w:customStyle="1" w:styleId="Outline6">
    <w:name w:val="Outline6"/>
    <w:basedOn w:val="Normal"/>
    <w:next w:val="Normal"/>
    <w:rsid w:val="00C91823"/>
    <w:pPr>
      <w:spacing w:after="240"/>
      <w:ind w:left="2160"/>
    </w:pPr>
    <w:rPr>
      <w:kern w:val="24"/>
    </w:rPr>
  </w:style>
  <w:style w:type="paragraph" w:customStyle="1" w:styleId="Outline7">
    <w:name w:val="Outline7"/>
    <w:basedOn w:val="Normal"/>
    <w:next w:val="Normal"/>
    <w:rsid w:val="00C91823"/>
    <w:pPr>
      <w:spacing w:after="240"/>
      <w:ind w:left="720"/>
    </w:pPr>
    <w:rPr>
      <w:kern w:val="24"/>
    </w:rPr>
  </w:style>
  <w:style w:type="paragraph" w:styleId="Title">
    <w:name w:val="Title"/>
    <w:basedOn w:val="Normal"/>
    <w:next w:val="Normal"/>
    <w:link w:val="TitleChar"/>
    <w:uiPriority w:val="10"/>
    <w:qFormat/>
    <w:rsid w:val="002F44C3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F44C3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44C3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F44C3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2F44C3"/>
    <w:rPr>
      <w:i/>
      <w:iCs/>
      <w:color w:val="808080" w:themeColor="text1" w:themeTint="7F"/>
    </w:rPr>
  </w:style>
  <w:style w:type="character" w:styleId="Strong">
    <w:name w:val="Strong"/>
    <w:basedOn w:val="DefaultParagraphFont"/>
    <w:uiPriority w:val="22"/>
    <w:qFormat/>
    <w:rsid w:val="002F44C3"/>
    <w:rPr>
      <w:b/>
      <w:bCs/>
    </w:rPr>
  </w:style>
  <w:style w:type="paragraph" w:styleId="NoSpacing">
    <w:name w:val="No Spacing"/>
    <w:link w:val="NoSpacingChar"/>
    <w:uiPriority w:val="1"/>
    <w:qFormat/>
    <w:rsid w:val="002F44C3"/>
    <w:pPr>
      <w:spacing w:after="0" w:line="240" w:lineRule="auto"/>
    </w:pPr>
  </w:style>
  <w:style w:type="character" w:customStyle="1" w:styleId="Heading4Char">
    <w:name w:val="Heading 4 Char"/>
    <w:basedOn w:val="DefaultParagraphFont"/>
    <w:link w:val="Heading4"/>
    <w:uiPriority w:val="9"/>
    <w:rsid w:val="002F44C3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F44C3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F44C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F44C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F44C3"/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F44C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F44C3"/>
    <w:pPr>
      <w:spacing w:line="240" w:lineRule="auto"/>
    </w:pPr>
    <w:rPr>
      <w:b/>
      <w:bCs/>
      <w:color w:val="5B9BD5" w:themeColor="accent1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F44C3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2F44C3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2F44C3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44C3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44C3"/>
    <w:rPr>
      <w:b/>
      <w:bCs/>
      <w:i/>
      <w:iCs/>
      <w:color w:val="5B9BD5" w:themeColor="accent1"/>
    </w:rPr>
  </w:style>
  <w:style w:type="character" w:styleId="IntenseEmphasis">
    <w:name w:val="Intense Emphasis"/>
    <w:basedOn w:val="DefaultParagraphFont"/>
    <w:uiPriority w:val="21"/>
    <w:qFormat/>
    <w:rsid w:val="002F44C3"/>
    <w:rPr>
      <w:b/>
      <w:bCs/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sid w:val="002F44C3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2F44C3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2F44C3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2F44C3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504EE3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203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21C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21C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21C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1C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1CE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C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CED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3F6DEB"/>
    <w:rPr>
      <w:color w:val="954F72" w:themeColor="followed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943CD0"/>
    <w:pPr>
      <w:tabs>
        <w:tab w:val="right" w:leader="dot" w:pos="9016"/>
      </w:tabs>
      <w:spacing w:after="100"/>
    </w:pPr>
    <w:rPr>
      <w:rFonts w:ascii="Arial" w:eastAsiaTheme="majorEastAsia" w:hAnsi="Arial" w:cs="Arial"/>
      <w:b/>
      <w:bCs/>
      <w:noProof/>
    </w:rPr>
  </w:style>
  <w:style w:type="paragraph" w:styleId="TOC3">
    <w:name w:val="toc 3"/>
    <w:basedOn w:val="Normal"/>
    <w:next w:val="Normal"/>
    <w:autoRedefine/>
    <w:uiPriority w:val="39"/>
    <w:unhideWhenUsed/>
    <w:rsid w:val="0088639D"/>
    <w:pPr>
      <w:spacing w:after="100"/>
      <w:ind w:left="440"/>
    </w:pPr>
  </w:style>
  <w:style w:type="paragraph" w:styleId="ListParagraph">
    <w:name w:val="List Paragraph"/>
    <w:basedOn w:val="Normal"/>
    <w:uiPriority w:val="34"/>
    <w:qFormat/>
    <w:rsid w:val="000C58D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E6F29"/>
    <w:rPr>
      <w:rFonts w:ascii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CE4154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unhideWhenUsed/>
    <w:rsid w:val="00C3427B"/>
    <w:pPr>
      <w:spacing w:after="100"/>
      <w:ind w:left="220"/>
    </w:pPr>
  </w:style>
  <w:style w:type="paragraph" w:styleId="Revision">
    <w:name w:val="Revision"/>
    <w:hidden/>
    <w:uiPriority w:val="99"/>
    <w:semiHidden/>
    <w:rsid w:val="00C65521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D100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4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66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1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84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0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0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3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education.gov.scot/professional-learning/self-directed-professional-learning/coaching-in-education/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tyles" Target="styles.xml"/><Relationship Id="rId12" Type="http://schemas.openxmlformats.org/officeDocument/2006/relationships/hyperlink" Target="https://education.gov.scot/professional-learning/self-directed-professional-learning/coaching-in-education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microsoft.com/office/2020/10/relationships/intelligence" Target="intelligence2.xml"/><Relationship Id="rId5" Type="http://schemas.openxmlformats.org/officeDocument/2006/relationships/customXml" Target="../customXml/item5.xml"/><Relationship Id="rId15" Type="http://schemas.openxmlformats.org/officeDocument/2006/relationships/hyperlink" Target="https://intranet.birmingham.ac.uk/as/libraryservices/library/asc/documents/public/Short-Guide-Reflective-Writing.pdf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f4879ec7-468c-49ff-a8b5-fabf0730a498">
      <Terms xmlns="http://schemas.microsoft.com/office/infopath/2007/PartnerControls"/>
    </lcf76f155ced4ddcb4097134ff3c332f>
    <TaxCatchAll xmlns="fb053e34-0e34-4966-b79b-68419acdfd9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51D3D5F53C834E9017995F9887F6EA" ma:contentTypeVersion="20" ma:contentTypeDescription="Create a new document." ma:contentTypeScope="" ma:versionID="321af3253e8cf045af9ca866de212a49">
  <xsd:schema xmlns:xsd="http://www.w3.org/2001/XMLSchema" xmlns:xs="http://www.w3.org/2001/XMLSchema" xmlns:p="http://schemas.microsoft.com/office/2006/metadata/properties" xmlns:ns1="http://schemas.microsoft.com/sharepoint/v3" xmlns:ns2="f4879ec7-468c-49ff-a8b5-fabf0730a498" xmlns:ns3="fb053e34-0e34-4966-b79b-68419acdfd90" targetNamespace="http://schemas.microsoft.com/office/2006/metadata/properties" ma:root="true" ma:fieldsID="c870a9313a1309c9b536c62588e100ee" ns1:_="" ns2:_="" ns3:_="">
    <xsd:import namespace="http://schemas.microsoft.com/sharepoint/v3"/>
    <xsd:import namespace="f4879ec7-468c-49ff-a8b5-fabf0730a498"/>
    <xsd:import namespace="fb053e34-0e34-4966-b79b-68419acdfd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879ec7-468c-49ff-a8b5-fabf0730a4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694d5e3d-88e3-4c55-b684-1c81dd55b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53e34-0e34-4966-b79b-68419acdfd9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bc3ad6f-1087-4d92-9807-c15aedbd04b7}" ma:internalName="TaxCatchAll" ma:showField="CatchAllData" ma:web="fb053e34-0e34-4966-b79b-68419acdfd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metadata xmlns="http://www.objective.com/ecm/document/metadata/53D26341A57B383EE0540010E0463CCA" version="1.0.0">
  <systemFields>
    <field name="Objective-Id">
      <value order="0">A49049129</value>
    </field>
    <field name="Objective-Title">
      <value order="0">Education Scotland_ PLL_ CIE_ Reflective Journal 2024</value>
    </field>
    <field name="Objective-Description">
      <value order="0"/>
    </field>
    <field name="Objective-CreationStamp">
      <value order="0">2024-06-24T10:07:03Z</value>
    </field>
    <field name="Objective-IsApproved">
      <value order="0">false</value>
    </field>
    <field name="Objective-IsPublished">
      <value order="0">false</value>
    </field>
    <field name="Objective-DatePublished">
      <value order="0"/>
    </field>
    <field name="Objective-ModificationStamp">
      <value order="0">2024-06-24T10:07:05Z</value>
    </field>
    <field name="Objective-Owner">
      <value order="0">Irving, Janey   J  (U444720)</value>
    </field>
    <field name="Objective-Path">
      <value order="0">Objective Global Folder:SG File Plan:Administration:Corporate strategy:Strategy and change:Corporate strategy: Strategy and change:Education Scotland: Professional Learning and Leadership Team: Internal &amp; National Leadership Collective: 2022-2027</value>
    </field>
    <field name="Objective-Parent">
      <value order="0">Education Scotland: Professional Learning and Leadership Team: Internal &amp; National Leadership Collective: 2022-2027</value>
    </field>
    <field name="Objective-State">
      <value order="0">Being Drafted</value>
    </field>
    <field name="Objective-VersionId">
      <value order="0">vA73717454</value>
    </field>
    <field name="Objective-Version">
      <value order="0">0.1</value>
    </field>
    <field name="Objective-VersionNumber">
      <value order="0">1</value>
    </field>
    <field name="Objective-VersionComment">
      <value order="0"/>
    </field>
    <field name="Objective-FileNumber">
      <value order="0">CASE/610773</value>
    </field>
    <field name="Objective-Classification">
      <value order="0">OFFICIAL</value>
    </field>
    <field name="Objective-Caveats">
      <value order="0">Caveat for access to SG Fileplan</value>
    </field>
  </systemFields>
  <catalogues>
    <catalogue name="Document Type Catalogue" type="type" ori="id:cA35">
      <field name="Objective-Date of Original">
        <value order="0"/>
      </field>
      <field name="Objective-Date Received">
        <value order="0"/>
      </field>
      <field name="Objective-SG Web Publication - Category">
        <value order="0"/>
      </field>
      <field name="Objective-SG Web Publication - Category 2 Classification">
        <value order="0"/>
      </field>
      <field name="Objective-Connect Creator">
        <value order="0"/>
      </field>
      <field name="Objective-Required Redaction">
        <value order="0"/>
      </field>
    </catalogue>
  </catalogues>
</metadat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DABC56-0C1D-4CB1-BDF0-5B3101FF93A6}">
  <ds:schemaRefs>
    <ds:schemaRef ds:uri="f4879ec7-468c-49ff-a8b5-fabf0730a498"/>
    <ds:schemaRef ds:uri="http://schemas.microsoft.com/office/2006/metadata/properties"/>
    <ds:schemaRef ds:uri="http://purl.org/dc/elements/1.1/"/>
    <ds:schemaRef ds:uri="http://schemas.microsoft.com/sharepoint/v3"/>
    <ds:schemaRef ds:uri="http://purl.org/dc/terms/"/>
    <ds:schemaRef ds:uri="fb053e34-0e34-4966-b79b-68419acdfd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B8EEE4E-63DD-4799-BBA1-0F29C99344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4879ec7-468c-49ff-a8b5-fabf0730a498"/>
    <ds:schemaRef ds:uri="fb053e34-0e34-4966-b79b-68419acdfd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E335D7-CE14-4B0A-A8AB-2616CF8333E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53D26341A57B383EE0540010E0463CCA"/>
  </ds:schemaRefs>
</ds:datastoreItem>
</file>

<file path=customXml/itemProps5.xml><?xml version="1.0" encoding="utf-8"?>
<ds:datastoreItem xmlns:ds="http://schemas.openxmlformats.org/officeDocument/2006/customXml" ds:itemID="{5B5899BB-E329-4F52-8970-A494BD4A49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1166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Coaching in Education Reflective Journal</vt:lpstr>
    </vt:vector>
  </TitlesOfParts>
  <Company>Scottish Government</Company>
  <LinksUpToDate>false</LinksUpToDate>
  <CharactersWithSpaces>7800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Coaching in Education Reflective Journal</dc:title>
  <dc:subject/>
  <dc:creator>Coaching in Education</dc:creator>
  <cp:keywords/>
  <dc:description/>
  <cp:lastModifiedBy>Jeremy Stevenson</cp:lastModifiedBy>
  <cp:revision>5</cp:revision>
  <dcterms:created xsi:type="dcterms:W3CDTF">2024-07-31T15:25:00Z</dcterms:created>
  <dcterms:modified xsi:type="dcterms:W3CDTF">2024-07-31T15:41:00Z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Id">
    <vt:lpwstr>A49049129</vt:lpwstr>
  </property>
  <property fmtid="{D5CDD505-2E9C-101B-9397-08002B2CF9AE}" pid="4" name="Objective-Title">
    <vt:lpwstr>Education Scotland_ PLL_ CIE_ Reflective Journal 2024</vt:lpwstr>
  </property>
  <property fmtid="{D5CDD505-2E9C-101B-9397-08002B2CF9AE}" pid="5" name="Objective-Description">
    <vt:lpwstr/>
  </property>
  <property fmtid="{D5CDD505-2E9C-101B-9397-08002B2CF9AE}" pid="6" name="Objective-CreationStamp">
    <vt:filetime>2024-06-24T10:07:03Z</vt:filetime>
  </property>
  <property fmtid="{D5CDD505-2E9C-101B-9397-08002B2CF9AE}" pid="7" name="Objective-IsApproved">
    <vt:bool>false</vt:bool>
  </property>
  <property fmtid="{D5CDD505-2E9C-101B-9397-08002B2CF9AE}" pid="8" name="Objective-IsPublished">
    <vt:bool>false</vt:bool>
  </property>
  <property fmtid="{D5CDD505-2E9C-101B-9397-08002B2CF9AE}" pid="9" name="Objective-DatePublished">
    <vt:lpwstr/>
  </property>
  <property fmtid="{D5CDD505-2E9C-101B-9397-08002B2CF9AE}" pid="10" name="Objective-ModificationStamp">
    <vt:filetime>2024-06-24T10:07:05Z</vt:filetime>
  </property>
  <property fmtid="{D5CDD505-2E9C-101B-9397-08002B2CF9AE}" pid="11" name="Objective-Owner">
    <vt:lpwstr>Irving, Janey   J  (U444720)</vt:lpwstr>
  </property>
  <property fmtid="{D5CDD505-2E9C-101B-9397-08002B2CF9AE}" pid="12" name="Objective-Path">
    <vt:lpwstr>Objective Global Folder:SG File Plan:Administration:Corporate strategy:Strategy and change:Corporate strategy: Strategy and change:Education Scotland: Professional Learning and Leadership Team: Internal &amp; National Leadership Collective: 2022-2027</vt:lpwstr>
  </property>
  <property fmtid="{D5CDD505-2E9C-101B-9397-08002B2CF9AE}" pid="13" name="Objective-Parent">
    <vt:lpwstr>Education Scotland: Professional Learning and Leadership Team: Internal &amp; National Leadership Collective: 2022-2027</vt:lpwstr>
  </property>
  <property fmtid="{D5CDD505-2E9C-101B-9397-08002B2CF9AE}" pid="14" name="Objective-State">
    <vt:lpwstr>Being Drafted</vt:lpwstr>
  </property>
  <property fmtid="{D5CDD505-2E9C-101B-9397-08002B2CF9AE}" pid="15" name="Objective-VersionId">
    <vt:lpwstr>vA73717454</vt:lpwstr>
  </property>
  <property fmtid="{D5CDD505-2E9C-101B-9397-08002B2CF9AE}" pid="16" name="Objective-Version">
    <vt:lpwstr>0.1</vt:lpwstr>
  </property>
  <property fmtid="{D5CDD505-2E9C-101B-9397-08002B2CF9AE}" pid="17" name="Objective-VersionNumber">
    <vt:r8>1</vt:r8>
  </property>
  <property fmtid="{D5CDD505-2E9C-101B-9397-08002B2CF9AE}" pid="18" name="Objective-VersionComment">
    <vt:lpwstr/>
  </property>
  <property fmtid="{D5CDD505-2E9C-101B-9397-08002B2CF9AE}" pid="19" name="Objective-FileNumber">
    <vt:lpwstr>CASE/610773</vt:lpwstr>
  </property>
  <property fmtid="{D5CDD505-2E9C-101B-9397-08002B2CF9AE}" pid="20" name="Objective-Classification">
    <vt:lpwstr>OFFICIAL</vt:lpwstr>
  </property>
  <property fmtid="{D5CDD505-2E9C-101B-9397-08002B2CF9AE}" pid="21" name="Objective-Caveats">
    <vt:lpwstr>Caveat for access to SG Fileplan</vt:lpwstr>
  </property>
  <property fmtid="{D5CDD505-2E9C-101B-9397-08002B2CF9AE}" pid="22" name="Objective-Date of Original">
    <vt:lpwstr/>
  </property>
  <property fmtid="{D5CDD505-2E9C-101B-9397-08002B2CF9AE}" pid="23" name="Objective-Date Received">
    <vt:lpwstr/>
  </property>
  <property fmtid="{D5CDD505-2E9C-101B-9397-08002B2CF9AE}" pid="24" name="Objective-SG Web Publication - Category">
    <vt:lpwstr/>
  </property>
  <property fmtid="{D5CDD505-2E9C-101B-9397-08002B2CF9AE}" pid="25" name="Objective-SG Web Publication - Category 2 Classification">
    <vt:lpwstr/>
  </property>
  <property fmtid="{D5CDD505-2E9C-101B-9397-08002B2CF9AE}" pid="26" name="Objective-Connect Creator">
    <vt:lpwstr/>
  </property>
  <property fmtid="{D5CDD505-2E9C-101B-9397-08002B2CF9AE}" pid="27" name="Objective-Required Redaction">
    <vt:lpwstr/>
  </property>
  <property fmtid="{D5CDD505-2E9C-101B-9397-08002B2CF9AE}" pid="28" name="ContentTypeId">
    <vt:lpwstr>0x0101006551D3D5F53C834E9017995F9887F6EA</vt:lpwstr>
  </property>
</Properties>
</file>